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66DF3" w14:textId="4AA00B8C" w:rsidR="00B06F54" w:rsidRPr="00E217AB" w:rsidRDefault="00B06F54" w:rsidP="00B06F54">
      <w:pPr>
        <w:pStyle w:val="FirstParagraph"/>
        <w:rPr>
          <w:rFonts w:ascii="HG丸ｺﾞｼｯｸM-PRO" w:eastAsia="HG丸ｺﾞｼｯｸM-PRO" w:hAnsi="HG丸ｺﾞｼｯｸM-PRO"/>
          <w:b/>
          <w:bCs/>
          <w:lang w:eastAsia="ja-JP"/>
        </w:rPr>
      </w:pPr>
      <w:bookmarkStart w:id="0" w:name="X6cdcef30e39a13c70a7448c47dea55e7cc8159a"/>
      <w:bookmarkStart w:id="1" w:name="X996333c1504c706041af1a6ade6873de9cbeb60"/>
      <w:r w:rsidRPr="00E217AB">
        <w:rPr>
          <w:rFonts w:ascii="HG丸ｺﾞｼｯｸM-PRO" w:eastAsia="HG丸ｺﾞｼｯｸM-PRO" w:hAnsi="HG丸ｺﾞｼｯｸM-PRO" w:hint="eastAsia"/>
          <w:b/>
          <w:bCs/>
          <w:lang w:eastAsia="ja-JP"/>
        </w:rPr>
        <w:t>令和８年度　第１回大阪府薬事審議会医療機器等基準評価検討部会　議事録</w:t>
      </w:r>
    </w:p>
    <w:p w14:paraId="17E4FA7E" w14:textId="72486351" w:rsidR="00B06F54" w:rsidRPr="00E217AB" w:rsidRDefault="00B06F54" w:rsidP="00B06F54">
      <w:pPr>
        <w:pStyle w:val="FirstParagraph"/>
        <w:rPr>
          <w:rFonts w:ascii="HG丸ｺﾞｼｯｸM-PRO" w:eastAsia="HG丸ｺﾞｼｯｸM-PRO" w:hAnsi="HG丸ｺﾞｼｯｸM-PRO"/>
          <w:lang w:eastAsia="ja-JP"/>
        </w:rPr>
      </w:pPr>
    </w:p>
    <w:p w14:paraId="466A66E0" w14:textId="0647C084" w:rsidR="00B06F54" w:rsidRPr="00E217AB" w:rsidRDefault="00B06F54" w:rsidP="00E217AB">
      <w:pPr>
        <w:pStyle w:val="FirstParagraph"/>
        <w:jc w:val="right"/>
        <w:rPr>
          <w:rFonts w:ascii="HG丸ｺﾞｼｯｸM-PRO" w:eastAsia="HG丸ｺﾞｼｯｸM-PRO" w:hAnsi="HG丸ｺﾞｼｯｸM-PRO"/>
          <w:sz w:val="21"/>
          <w:szCs w:val="21"/>
          <w:lang w:eastAsia="ja-JP"/>
        </w:rPr>
      </w:pPr>
      <w:r w:rsidRPr="00E217AB">
        <w:rPr>
          <w:rFonts w:ascii="HG丸ｺﾞｼｯｸM-PRO" w:eastAsia="HG丸ｺﾞｼｯｸM-PRO" w:hAnsi="HG丸ｺﾞｼｯｸM-PRO" w:hint="eastAsia"/>
          <w:sz w:val="21"/>
          <w:szCs w:val="21"/>
          <w:lang w:eastAsia="ja-JP"/>
        </w:rPr>
        <w:t>日時：令和８年８月４日（火）午前10時から正午まで</w:t>
      </w:r>
    </w:p>
    <w:p w14:paraId="7AF97491" w14:textId="69D08758" w:rsidR="00B06F54" w:rsidRPr="00E217AB" w:rsidRDefault="00B06F54" w:rsidP="00E217AB">
      <w:pPr>
        <w:pStyle w:val="FirstParagraph"/>
        <w:ind w:right="840" w:firstLineChars="1450" w:firstLine="3045"/>
        <w:rPr>
          <w:rFonts w:ascii="HG丸ｺﾞｼｯｸM-PRO" w:eastAsia="HG丸ｺﾞｼｯｸM-PRO" w:hAnsi="HG丸ｺﾞｼｯｸM-PRO"/>
          <w:sz w:val="21"/>
          <w:szCs w:val="21"/>
          <w:lang w:eastAsia="ja-JP"/>
        </w:rPr>
      </w:pPr>
      <w:r w:rsidRPr="00E217AB">
        <w:rPr>
          <w:rFonts w:ascii="HG丸ｺﾞｼｯｸM-PRO" w:eastAsia="HG丸ｺﾞｼｯｸM-PRO" w:hAnsi="HG丸ｺﾞｼｯｸM-PRO" w:hint="eastAsia"/>
          <w:sz w:val="21"/>
          <w:szCs w:val="21"/>
          <w:lang w:eastAsia="ja-JP"/>
        </w:rPr>
        <w:t>場所：大阪赤十字会館　４０２会議室</w:t>
      </w:r>
    </w:p>
    <w:p w14:paraId="4EF9CCAC" w14:textId="77777777" w:rsidR="00B06F54" w:rsidRPr="00E217AB" w:rsidRDefault="00B06F54" w:rsidP="00B06F54">
      <w:pPr>
        <w:pStyle w:val="FirstParagraph"/>
        <w:rPr>
          <w:rFonts w:ascii="HG丸ｺﾞｼｯｸM-PRO" w:eastAsia="HG丸ｺﾞｼｯｸM-PRO" w:hAnsi="HG丸ｺﾞｼｯｸM-PRO"/>
          <w:sz w:val="21"/>
          <w:szCs w:val="21"/>
          <w:lang w:eastAsia="ja-JP"/>
        </w:rPr>
      </w:pPr>
    </w:p>
    <w:p w14:paraId="602DAED6" w14:textId="77777777" w:rsidR="00B06F54" w:rsidRPr="00826B34" w:rsidRDefault="00B06F54" w:rsidP="00BC0FED">
      <w:pPr>
        <w:pStyle w:val="FirstParagraph"/>
        <w:spacing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１．参加者</w:t>
      </w:r>
    </w:p>
    <w:p w14:paraId="5399251A" w14:textId="77777777" w:rsidR="00B06F54" w:rsidRPr="00826B34" w:rsidRDefault="00B06F54" w:rsidP="00D2106B">
      <w:pPr>
        <w:pStyle w:val="FirstParagraph"/>
        <w:spacing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委　員：岡本剛、菅原充史、長澤良樹、能勢明、一橋俊司、芳田豊司</w:t>
      </w:r>
    </w:p>
    <w:p w14:paraId="3CF35CB9" w14:textId="43B50ADC" w:rsidR="00B06F54" w:rsidRPr="00826B34" w:rsidRDefault="00B06F54" w:rsidP="00D2106B">
      <w:pPr>
        <w:pStyle w:val="FirstParagraph"/>
        <w:spacing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事務局：井上和幸（薬務課長）、中嶋覚子、南野弥生、福地祐哉、蓮井良美</w:t>
      </w:r>
      <w:r w:rsidR="00386A44" w:rsidRPr="00826B34">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田口豊紘（以上、薬務課製造調査グループ）</w:t>
      </w:r>
    </w:p>
    <w:p w14:paraId="5F39050A" w14:textId="77777777" w:rsidR="00B06F54" w:rsidRPr="00826B34" w:rsidRDefault="00B06F54" w:rsidP="00D2106B">
      <w:pPr>
        <w:pStyle w:val="FirstParagraph"/>
        <w:spacing w:before="120" w:after="0"/>
        <w:rPr>
          <w:rFonts w:ascii="HG丸ｺﾞｼｯｸM-PRO" w:eastAsia="HG丸ｺﾞｼｯｸM-PRO" w:hAnsi="HG丸ｺﾞｼｯｸM-PRO"/>
          <w:sz w:val="21"/>
          <w:szCs w:val="21"/>
          <w:lang w:eastAsia="ja-JP"/>
        </w:rPr>
      </w:pPr>
    </w:p>
    <w:p w14:paraId="298336B0" w14:textId="77777777" w:rsidR="00B06F54" w:rsidRPr="00826B34" w:rsidRDefault="00B06F54" w:rsidP="00D2106B">
      <w:pPr>
        <w:pStyle w:val="FirstParagraph"/>
        <w:spacing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２．配付資料</w:t>
      </w:r>
    </w:p>
    <w:p w14:paraId="29D5C08D" w14:textId="77777777" w:rsidR="00B06F54" w:rsidRPr="00826B34" w:rsidRDefault="00B06F54" w:rsidP="00BC0FED">
      <w:pPr>
        <w:pStyle w:val="FirstParagraph"/>
        <w:spacing w:before="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・次第</w:t>
      </w:r>
    </w:p>
    <w:p w14:paraId="0848A70F" w14:textId="77777777" w:rsidR="00B06F54" w:rsidRPr="00826B34" w:rsidRDefault="00B06F54" w:rsidP="00BC0FED">
      <w:pPr>
        <w:pStyle w:val="FirstParagraph"/>
        <w:spacing w:before="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・名簿、配席図</w:t>
      </w:r>
    </w:p>
    <w:p w14:paraId="663DA903" w14:textId="70DEE958" w:rsidR="00B06F54" w:rsidRPr="00826B34" w:rsidRDefault="00B06F54" w:rsidP="00BC0FED">
      <w:pPr>
        <w:pStyle w:val="FirstParagraph"/>
        <w:spacing w:before="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・資料１：</w:t>
      </w:r>
      <w:r w:rsidR="00FF210F">
        <w:rPr>
          <w:rFonts w:ascii="HG丸ｺﾞｼｯｸM-PRO" w:eastAsia="HG丸ｺﾞｼｯｸM-PRO" w:hAnsi="HG丸ｺﾞｼｯｸM-PRO" w:hint="eastAsia"/>
          <w:sz w:val="21"/>
          <w:szCs w:val="21"/>
          <w:lang w:eastAsia="ja-JP"/>
        </w:rPr>
        <w:t xml:space="preserve"> </w:t>
      </w:r>
      <w:r w:rsidRPr="00826B34">
        <w:rPr>
          <w:rFonts w:ascii="HG丸ｺﾞｼｯｸM-PRO" w:eastAsia="HG丸ｺﾞｼｯｸM-PRO" w:hAnsi="HG丸ｺﾞｼｯｸM-PRO" w:hint="eastAsia"/>
          <w:sz w:val="21"/>
          <w:szCs w:val="21"/>
          <w:lang w:eastAsia="ja-JP"/>
        </w:rPr>
        <w:t>令和８年度第１回大阪府薬事審議会医療機器等基準評価検討部会</w:t>
      </w:r>
      <w:r w:rsidRPr="00826B34">
        <w:rPr>
          <w:rFonts w:ascii="HG丸ｺﾞｼｯｸM-PRO" w:eastAsia="HG丸ｺﾞｼｯｸM-PRO" w:hAnsi="HG丸ｺﾞｼｯｸM-PRO"/>
          <w:sz w:val="21"/>
          <w:szCs w:val="21"/>
          <w:lang w:eastAsia="ja-JP"/>
        </w:rPr>
        <w:t xml:space="preserve"> </w:t>
      </w:r>
      <w:r w:rsidRPr="00826B34">
        <w:rPr>
          <w:rFonts w:ascii="HG丸ｺﾞｼｯｸM-PRO" w:eastAsia="HG丸ｺﾞｼｯｸM-PRO" w:hAnsi="HG丸ｺﾞｼｯｸM-PRO" w:hint="eastAsia"/>
          <w:sz w:val="21"/>
          <w:szCs w:val="21"/>
          <w:lang w:eastAsia="ja-JP"/>
        </w:rPr>
        <w:t>事業概要</w:t>
      </w:r>
    </w:p>
    <w:p w14:paraId="6689CBA1" w14:textId="4607AF1A" w:rsidR="00B06F54" w:rsidRPr="00826B34" w:rsidRDefault="00B06F54" w:rsidP="00BC0FED">
      <w:pPr>
        <w:pStyle w:val="FirstParagraph"/>
        <w:spacing w:before="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・資料２：</w:t>
      </w:r>
      <w:r w:rsidR="00B47437" w:rsidRPr="00826B34">
        <w:rPr>
          <w:rFonts w:ascii="HG丸ｺﾞｼｯｸM-PRO" w:eastAsia="HG丸ｺﾞｼｯｸM-PRO" w:hAnsi="HG丸ｺﾞｼｯｸM-PRO"/>
          <w:sz w:val="21"/>
          <w:szCs w:val="21"/>
          <w:lang w:eastAsia="ja-JP"/>
        </w:rPr>
        <w:t xml:space="preserve"> 医療機器のサイバーセキュリティに関するアンケート結果について</w:t>
      </w:r>
    </w:p>
    <w:p w14:paraId="4F55BCC6" w14:textId="626E6A4B" w:rsidR="00B06F54" w:rsidRPr="00826B34" w:rsidRDefault="00B06F54" w:rsidP="00BC0FED">
      <w:pPr>
        <w:pStyle w:val="FirstParagraph"/>
        <w:spacing w:before="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・資料３：</w:t>
      </w:r>
      <w:r w:rsidR="00B47437" w:rsidRPr="00826B34">
        <w:rPr>
          <w:rFonts w:ascii="HG丸ｺﾞｼｯｸM-PRO" w:eastAsia="HG丸ｺﾞｼｯｸM-PRO" w:hAnsi="HG丸ｺﾞｼｯｸM-PRO"/>
          <w:sz w:val="21"/>
          <w:szCs w:val="21"/>
          <w:lang w:eastAsia="ja-JP"/>
        </w:rPr>
        <w:t xml:space="preserve"> 医療機器サイバーセキュリティのスタートガイド</w:t>
      </w:r>
    </w:p>
    <w:p w14:paraId="2737D73E" w14:textId="3655F7D4" w:rsidR="00B06F54" w:rsidRPr="00826B34" w:rsidRDefault="00B06F54" w:rsidP="00BC0FED">
      <w:pPr>
        <w:pStyle w:val="FirstParagraph"/>
        <w:spacing w:before="0" w:after="0"/>
        <w:ind w:left="1155" w:hangingChars="550" w:hanging="1155"/>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・参考１：</w:t>
      </w:r>
      <w:r w:rsidR="00B47437" w:rsidRPr="00826B34">
        <w:rPr>
          <w:rFonts w:ascii="HG丸ｺﾞｼｯｸM-PRO" w:eastAsia="HG丸ｺﾞｼｯｸM-PRO" w:hAnsi="HG丸ｺﾞｼｯｸM-PRO"/>
          <w:sz w:val="21"/>
          <w:szCs w:val="21"/>
          <w:lang w:eastAsia="ja-JP"/>
        </w:rPr>
        <w:t xml:space="preserve"> </w:t>
      </w:r>
      <w:r w:rsidR="00B47437" w:rsidRPr="00826B34">
        <w:rPr>
          <w:rFonts w:ascii="HG丸ｺﾞｼｯｸM-PRO" w:eastAsia="HG丸ｺﾞｼｯｸM-PRO" w:hAnsi="HG丸ｺﾞｼｯｸM-PRO" w:hint="eastAsia"/>
          <w:sz w:val="21"/>
          <w:szCs w:val="21"/>
          <w:lang w:eastAsia="ja-JP"/>
        </w:rPr>
        <w:t>IMDRFによる医療機器サイバーセキュリティの原則及び実践に関するガイダンスの公表について</w:t>
      </w:r>
    </w:p>
    <w:p w14:paraId="24491ACD" w14:textId="55AF26C4" w:rsidR="00B06F54" w:rsidRPr="00826B34" w:rsidRDefault="00B06F54" w:rsidP="00BC0FED">
      <w:pPr>
        <w:pStyle w:val="FirstParagraph"/>
        <w:spacing w:before="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・参考２：</w:t>
      </w:r>
      <w:r w:rsidR="00B47437" w:rsidRPr="00826B34">
        <w:rPr>
          <w:rFonts w:ascii="HG丸ｺﾞｼｯｸM-PRO" w:eastAsia="HG丸ｺﾞｼｯｸM-PRO" w:hAnsi="HG丸ｺﾞｼｯｸM-PRO"/>
          <w:sz w:val="21"/>
          <w:szCs w:val="21"/>
          <w:lang w:eastAsia="ja-JP"/>
        </w:rPr>
        <w:t xml:space="preserve"> 医療機器のサイバーセキュリティ導入に関する手引書の改訂について</w:t>
      </w:r>
    </w:p>
    <w:p w14:paraId="3A2A9C9D" w14:textId="27092D9B" w:rsidR="00F62DD3" w:rsidRPr="00826B34" w:rsidRDefault="00B47437" w:rsidP="00BC0FED">
      <w:pPr>
        <w:pStyle w:val="FirstParagraph"/>
        <w:spacing w:before="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・参考３：</w:t>
      </w:r>
      <w:r w:rsidRPr="00826B34">
        <w:rPr>
          <w:rFonts w:ascii="HG丸ｺﾞｼｯｸM-PRO" w:eastAsia="HG丸ｺﾞｼｯｸM-PRO" w:hAnsi="HG丸ｺﾞｼｯｸM-PRO"/>
          <w:sz w:val="21"/>
          <w:szCs w:val="21"/>
          <w:lang w:eastAsia="ja-JP"/>
        </w:rPr>
        <w:t>大阪急性期・総合医療センター　インシデント調査報告書</w:t>
      </w:r>
    </w:p>
    <w:p w14:paraId="4C23DB12" w14:textId="77777777" w:rsidR="0019759F" w:rsidRPr="00826B34" w:rsidRDefault="0019759F" w:rsidP="0019759F">
      <w:pPr>
        <w:pStyle w:val="a2"/>
        <w:rPr>
          <w:rFonts w:ascii="HG丸ｺﾞｼｯｸM-PRO" w:eastAsia="HG丸ｺﾞｼｯｸM-PRO" w:hAnsi="HG丸ｺﾞｼｯｸM-PRO"/>
          <w:sz w:val="21"/>
          <w:szCs w:val="21"/>
          <w:lang w:eastAsia="ja-JP"/>
        </w:rPr>
      </w:pPr>
    </w:p>
    <w:p w14:paraId="7C604AA6" w14:textId="77777777" w:rsidR="00C34995" w:rsidRPr="00826B34" w:rsidRDefault="00B06F54" w:rsidP="00D2106B">
      <w:pPr>
        <w:pStyle w:val="FirstParagraph"/>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３．議事</w:t>
      </w:r>
    </w:p>
    <w:p w14:paraId="0B842538" w14:textId="77777777" w:rsidR="00C34995" w:rsidRPr="00826B34" w:rsidRDefault="00B06F54" w:rsidP="00D2106B">
      <w:pPr>
        <w:pStyle w:val="FirstParagraph"/>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【事務局】</w:t>
      </w:r>
    </w:p>
    <w:p w14:paraId="3213C901" w14:textId="695E8A56" w:rsidR="00BE41A3" w:rsidRPr="00826B34" w:rsidRDefault="006204CA" w:rsidP="00D2106B">
      <w:pPr>
        <w:pStyle w:val="FirstParagraph"/>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定刻となりましたので、ただいまより令和8年度第1回</w:t>
      </w:r>
      <w:r w:rsidR="00E156B9" w:rsidRPr="00E156B9">
        <w:rPr>
          <w:rFonts w:ascii="HG丸ｺﾞｼｯｸM-PRO" w:eastAsia="HG丸ｺﾞｼｯｸM-PRO" w:hAnsi="HG丸ｺﾞｼｯｸM-PRO"/>
          <w:sz w:val="21"/>
          <w:szCs w:val="21"/>
          <w:lang w:eastAsia="ja-JP"/>
        </w:rPr>
        <w:t>大阪府薬事審議会医療機器等基準評価検討部会</w:t>
      </w:r>
      <w:r w:rsidRPr="00826B34">
        <w:rPr>
          <w:rFonts w:ascii="HG丸ｺﾞｼｯｸM-PRO" w:eastAsia="HG丸ｺﾞｼｯｸM-PRO" w:hAnsi="HG丸ｺﾞｼｯｸM-PRO" w:hint="eastAsia"/>
          <w:sz w:val="21"/>
          <w:szCs w:val="21"/>
          <w:lang w:eastAsia="ja-JP"/>
        </w:rPr>
        <w:t>を開催いたします。私、本日司会を務めさせていただきます、大阪府健康医療部生活衛生室薬務課製造調査グループの南野でございます。よろしくお願いいたします。委員の皆様方には、お忙しい中ご出席いただきありがとうございます。本日は全ての委員の皆様にご出席いただいておりますので、大阪府薬事審議会部会設置規程第5条により、本部会は有効に成立しておりますことをご報告申し上げます。また、本部会は、大阪府情報公開条例第33条に基づき、原則、公開で行うこととなっておりますので、ご了承ください。</w:t>
      </w:r>
    </w:p>
    <w:p w14:paraId="3C12F1CC" w14:textId="0466F8B7"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ただし、議事進行の途中におきまして、個人のプライバシーに関わる情報等、その内容が公開にふさわしくないと考えられる場合には、委員協議の上、非公開とすることができますことを申し添えます。それでは、開会にあたりまして、</w:t>
      </w:r>
      <w:r w:rsidR="00A66211" w:rsidRPr="00A66211">
        <w:rPr>
          <w:rFonts w:ascii="HG丸ｺﾞｼｯｸM-PRO" w:eastAsia="HG丸ｺﾞｼｯｸM-PRO" w:hAnsi="HG丸ｺﾞｼｯｸM-PRO"/>
          <w:sz w:val="21"/>
          <w:szCs w:val="21"/>
          <w:lang w:eastAsia="ja-JP"/>
        </w:rPr>
        <w:t>大阪府健康医療部生活衛生室薬務課長</w:t>
      </w:r>
      <w:r w:rsidRPr="00826B34">
        <w:rPr>
          <w:rFonts w:ascii="HG丸ｺﾞｼｯｸM-PRO" w:eastAsia="HG丸ｺﾞｼｯｸM-PRO" w:hAnsi="HG丸ｺﾞｼｯｸM-PRO" w:hint="eastAsia"/>
          <w:sz w:val="21"/>
          <w:szCs w:val="21"/>
          <w:lang w:eastAsia="ja-JP"/>
        </w:rPr>
        <w:t>の井上よりご挨拶申し上げます。</w:t>
      </w:r>
    </w:p>
    <w:p w14:paraId="00CA378C" w14:textId="2BB0DEB3" w:rsidR="000D70EB" w:rsidRPr="000D70EB" w:rsidRDefault="000D70EB" w:rsidP="00D2106B">
      <w:pPr>
        <w:pStyle w:val="FirstParagraph"/>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【事務局】</w:t>
      </w:r>
    </w:p>
    <w:p w14:paraId="28CD8713" w14:textId="44AD53D3" w:rsidR="004B3369"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皆様、おはようございます。</w:t>
      </w:r>
      <w:r w:rsidR="004B3369" w:rsidRPr="004B3369">
        <w:rPr>
          <w:rFonts w:ascii="HG丸ｺﾞｼｯｸM-PRO" w:eastAsia="HG丸ｺﾞｼｯｸM-PRO" w:hAnsi="HG丸ｺﾞｼｯｸM-PRO"/>
          <w:sz w:val="21"/>
          <w:szCs w:val="21"/>
          <w:lang w:eastAsia="ja-JP"/>
        </w:rPr>
        <w:t>大阪府健康医療部生活衛生室薬務課長</w:t>
      </w:r>
      <w:r w:rsidRPr="00826B34">
        <w:rPr>
          <w:rFonts w:ascii="HG丸ｺﾞｼｯｸM-PRO" w:eastAsia="HG丸ｺﾞｼｯｸM-PRO" w:hAnsi="HG丸ｺﾞｼｯｸM-PRO" w:hint="eastAsia"/>
          <w:sz w:val="21"/>
          <w:szCs w:val="21"/>
          <w:lang w:eastAsia="ja-JP"/>
        </w:rPr>
        <w:t>の井上でございます。本日は業務のご多忙のところ、また厳しい</w:t>
      </w:r>
      <w:r w:rsidR="00DD53B0">
        <w:rPr>
          <w:rFonts w:ascii="HG丸ｺﾞｼｯｸM-PRO" w:eastAsia="HG丸ｺﾞｼｯｸM-PRO" w:hAnsi="HG丸ｺﾞｼｯｸM-PRO" w:hint="eastAsia"/>
          <w:sz w:val="21"/>
          <w:szCs w:val="21"/>
          <w:lang w:eastAsia="ja-JP"/>
        </w:rPr>
        <w:t>暑さ</w:t>
      </w:r>
      <w:r w:rsidRPr="00826B34">
        <w:rPr>
          <w:rFonts w:ascii="HG丸ｺﾞｼｯｸM-PRO" w:eastAsia="HG丸ｺﾞｼｯｸM-PRO" w:hAnsi="HG丸ｺﾞｼｯｸM-PRO" w:hint="eastAsia"/>
          <w:sz w:val="21"/>
          <w:szCs w:val="21"/>
          <w:lang w:eastAsia="ja-JP"/>
        </w:rPr>
        <w:t>の中、本部会にご出席いただきありがとうございます。昨今の不透明な国際情勢、とりわけ中東情勢をめぐっては、世界経済、エネルギー供給等の影響の懸念がなかなか払拭されない状況がございますけれど</w:t>
      </w:r>
      <w:r w:rsidRPr="00826B34">
        <w:rPr>
          <w:rFonts w:ascii="HG丸ｺﾞｼｯｸM-PRO" w:eastAsia="HG丸ｺﾞｼｯｸM-PRO" w:hAnsi="HG丸ｺﾞｼｯｸM-PRO" w:hint="eastAsia"/>
          <w:sz w:val="21"/>
          <w:szCs w:val="21"/>
          <w:lang w:eastAsia="ja-JP"/>
        </w:rPr>
        <w:lastRenderedPageBreak/>
        <w:t>も、そのような状況でも、医療機器や衛生材料の安定供給を通じて医療を支えていただいております皆様のご尽力に改めて感謝申し上げます。</w:t>
      </w:r>
    </w:p>
    <w:p w14:paraId="6029E505" w14:textId="47261473" w:rsidR="00BE41A3" w:rsidRPr="00826B34"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さて、本部会では医療機器</w:t>
      </w:r>
      <w:r w:rsidR="004B3369">
        <w:rPr>
          <w:rFonts w:ascii="HG丸ｺﾞｼｯｸM-PRO" w:eastAsia="HG丸ｺﾞｼｯｸM-PRO" w:hAnsi="HG丸ｺﾞｼｯｸM-PRO" w:hint="eastAsia"/>
          <w:sz w:val="21"/>
          <w:szCs w:val="21"/>
          <w:lang w:eastAsia="ja-JP"/>
        </w:rPr>
        <w:t>等</w:t>
      </w:r>
      <w:r w:rsidRPr="00826B34">
        <w:rPr>
          <w:rFonts w:ascii="HG丸ｺﾞｼｯｸM-PRO" w:eastAsia="HG丸ｺﾞｼｯｸM-PRO" w:hAnsi="HG丸ｺﾞｼｯｸM-PRO" w:hint="eastAsia"/>
          <w:sz w:val="21"/>
          <w:szCs w:val="21"/>
          <w:lang w:eastAsia="ja-JP"/>
        </w:rPr>
        <w:t>製造販売業者の皆様の一助となるよう、</w:t>
      </w:r>
      <w:r w:rsidRPr="00826B34">
        <w:rPr>
          <w:rFonts w:ascii="HG丸ｺﾞｼｯｸM-PRO" w:eastAsia="HG丸ｺﾞｼｯｸM-PRO" w:hAnsi="HG丸ｺﾞｼｯｸM-PRO"/>
          <w:sz w:val="21"/>
          <w:szCs w:val="21"/>
          <w:lang w:eastAsia="ja-JP"/>
        </w:rPr>
        <w:t xml:space="preserve"> </w:t>
      </w:r>
      <w:r w:rsidRPr="00826B34">
        <w:rPr>
          <w:rFonts w:ascii="HG丸ｺﾞｼｯｸM-PRO" w:eastAsia="HG丸ｺﾞｼｯｸM-PRO" w:hAnsi="HG丸ｺﾞｼｯｸM-PRO" w:hint="eastAsia"/>
          <w:sz w:val="21"/>
          <w:szCs w:val="21"/>
          <w:lang w:eastAsia="ja-JP"/>
        </w:rPr>
        <w:t>2</w:t>
      </w:r>
      <w:r w:rsidR="0093312A">
        <w:rPr>
          <w:rFonts w:ascii="HG丸ｺﾞｼｯｸM-PRO" w:eastAsia="HG丸ｺﾞｼｯｸM-PRO" w:hAnsi="HG丸ｺﾞｼｯｸM-PRO" w:hint="eastAsia"/>
          <w:sz w:val="21"/>
          <w:szCs w:val="21"/>
          <w:lang w:eastAsia="ja-JP"/>
        </w:rPr>
        <w:t>カ</w:t>
      </w:r>
      <w:r w:rsidRPr="00826B34">
        <w:rPr>
          <w:rFonts w:ascii="HG丸ｺﾞｼｯｸM-PRO" w:eastAsia="HG丸ｺﾞｼｯｸM-PRO" w:hAnsi="HG丸ｺﾞｼｯｸM-PRO" w:hint="eastAsia"/>
          <w:sz w:val="21"/>
          <w:szCs w:val="21"/>
          <w:lang w:eastAsia="ja-JP"/>
        </w:rPr>
        <w:t>年計画でサイバーセキュリティをテーマにご検討いただいております。昨年度は委員の皆様のご意見もいただきまして、サイバーセキュリティ対策の現状把握と意識付けを目的にしましたアンケート調査を医療機器</w:t>
      </w:r>
      <w:r w:rsidR="0093312A">
        <w:rPr>
          <w:rFonts w:ascii="HG丸ｺﾞｼｯｸM-PRO" w:eastAsia="HG丸ｺﾞｼｯｸM-PRO" w:hAnsi="HG丸ｺﾞｼｯｸM-PRO" w:hint="eastAsia"/>
          <w:sz w:val="21"/>
          <w:szCs w:val="21"/>
          <w:lang w:eastAsia="ja-JP"/>
        </w:rPr>
        <w:t>の</w:t>
      </w:r>
      <w:r w:rsidRPr="00826B34">
        <w:rPr>
          <w:rFonts w:ascii="HG丸ｺﾞｼｯｸM-PRO" w:eastAsia="HG丸ｺﾞｼｯｸM-PRO" w:hAnsi="HG丸ｺﾞｼｯｸM-PRO" w:hint="eastAsia"/>
          <w:sz w:val="21"/>
          <w:szCs w:val="21"/>
          <w:lang w:eastAsia="ja-JP"/>
        </w:rPr>
        <w:t>製造販売業者の皆様に実施させていただきました。この後、詳細を説明させていただきますけれども、実装および運用面の整備が追いついていない事業者の方も一部見受けられる状況がございます。このような事業者の方々がサイバーセキュリティ対策を理解し、対応を進めるにあたって参考となりますよう、アンケート調査の結果を踏まえた啓発資料を成果物として作成しまして、皆様に提供できるよう取り組んでいきたいと考えております。</w:t>
      </w:r>
    </w:p>
    <w:p w14:paraId="4243D119" w14:textId="48759FF1" w:rsidR="00BE41A3" w:rsidRDefault="0093312A"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委員</w:t>
      </w:r>
      <w:r w:rsidR="006204CA" w:rsidRPr="00826B34">
        <w:rPr>
          <w:rFonts w:ascii="HG丸ｺﾞｼｯｸM-PRO" w:eastAsia="HG丸ｺﾞｼｯｸM-PRO" w:hAnsi="HG丸ｺﾞｼｯｸM-PRO" w:hint="eastAsia"/>
          <w:sz w:val="21"/>
          <w:szCs w:val="21"/>
          <w:lang w:eastAsia="ja-JP"/>
        </w:rPr>
        <w:t>の皆様におかれましては、どうぞ忌憚のないご意見を賜りますようお願い申し上げまして、簡単ではございますが、開会の挨拶</w:t>
      </w:r>
      <w:r w:rsidR="00A100F0">
        <w:rPr>
          <w:rFonts w:ascii="HG丸ｺﾞｼｯｸM-PRO" w:eastAsia="HG丸ｺﾞｼｯｸM-PRO" w:hAnsi="HG丸ｺﾞｼｯｸM-PRO" w:hint="eastAsia"/>
          <w:sz w:val="21"/>
          <w:szCs w:val="21"/>
          <w:lang w:eastAsia="ja-JP"/>
        </w:rPr>
        <w:t>と</w:t>
      </w:r>
      <w:r w:rsidR="006204CA" w:rsidRPr="00826B34">
        <w:rPr>
          <w:rFonts w:ascii="HG丸ｺﾞｼｯｸM-PRO" w:eastAsia="HG丸ｺﾞｼｯｸM-PRO" w:hAnsi="HG丸ｺﾞｼｯｸM-PRO" w:hint="eastAsia"/>
          <w:sz w:val="21"/>
          <w:szCs w:val="21"/>
          <w:lang w:eastAsia="ja-JP"/>
        </w:rPr>
        <w:t>させていただきます。本日はどうぞよろしくお願いいたします。</w:t>
      </w:r>
    </w:p>
    <w:p w14:paraId="5B073851" w14:textId="409EA223" w:rsidR="000D70EB" w:rsidRDefault="000D70EB" w:rsidP="00D2106B">
      <w:pPr>
        <w:pStyle w:val="FirstParagraph"/>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【事務局】</w:t>
      </w:r>
    </w:p>
    <w:p w14:paraId="17E3720F" w14:textId="77777777" w:rsidR="00F4738C" w:rsidRDefault="0095290B" w:rsidP="00D2106B">
      <w:pPr>
        <w:pStyle w:val="a2"/>
        <w:spacing w:beforeLines="50" w:before="120" w:after="0"/>
        <w:rPr>
          <w:rFonts w:ascii="HG丸ｺﾞｼｯｸM-PRO" w:eastAsia="HG丸ｺﾞｼｯｸM-PRO" w:hAnsi="HG丸ｺﾞｼｯｸM-PRO"/>
          <w:sz w:val="21"/>
          <w:szCs w:val="21"/>
          <w:lang w:eastAsia="ja-JP"/>
        </w:rPr>
      </w:pPr>
      <w:r w:rsidRPr="0095290B">
        <w:rPr>
          <w:rFonts w:ascii="HG丸ｺﾞｼｯｸM-PRO" w:eastAsia="HG丸ｺﾞｼｯｸM-PRO" w:hAnsi="HG丸ｺﾞｼｯｸM-PRO"/>
          <w:sz w:val="21"/>
          <w:szCs w:val="21"/>
          <w:lang w:eastAsia="ja-JP"/>
        </w:rPr>
        <w:t>本日、井上は他の公務の都合により、ここで退席させていただきます。</w:t>
      </w:r>
      <w:r w:rsidR="006204CA" w:rsidRPr="00826B34">
        <w:rPr>
          <w:rFonts w:ascii="HG丸ｺﾞｼｯｸM-PRO" w:eastAsia="HG丸ｺﾞｼｯｸM-PRO" w:hAnsi="HG丸ｺﾞｼｯｸM-PRO" w:hint="eastAsia"/>
          <w:sz w:val="21"/>
          <w:szCs w:val="21"/>
          <w:lang w:eastAsia="ja-JP"/>
        </w:rPr>
        <w:t>それでは、議事に入ります前に、本日ご出席の委員を50音順にご紹介させていただきます。</w:t>
      </w:r>
    </w:p>
    <w:p w14:paraId="5DD0F0A3" w14:textId="77777777" w:rsidR="00F4738C" w:rsidRDefault="00AB72C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（各委員紹介）</w:t>
      </w:r>
    </w:p>
    <w:p w14:paraId="5F090D56" w14:textId="77777777" w:rsidR="00F4738C"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続きまして、事務局より自己紹介させていただきます。</w:t>
      </w:r>
    </w:p>
    <w:p w14:paraId="22A66FC9" w14:textId="77777777" w:rsidR="00F4738C" w:rsidRDefault="00AB72C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（事務局自己紹介）</w:t>
      </w:r>
    </w:p>
    <w:p w14:paraId="75ABA431" w14:textId="77777777" w:rsidR="00F4738C"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次に、配布資料を確認させていただきます。</w:t>
      </w:r>
    </w:p>
    <w:p w14:paraId="3B97E562" w14:textId="77777777" w:rsidR="00F4738C" w:rsidRDefault="00AB72C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（配付資料確認）</w:t>
      </w:r>
    </w:p>
    <w:p w14:paraId="2DD8C116" w14:textId="25049369"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それでは、これからの議事進行は、当部会</w:t>
      </w:r>
      <w:r w:rsidR="00D65969">
        <w:rPr>
          <w:rFonts w:ascii="HG丸ｺﾞｼｯｸM-PRO" w:eastAsia="HG丸ｺﾞｼｯｸM-PRO" w:hAnsi="HG丸ｺﾞｼｯｸM-PRO" w:hint="eastAsia"/>
          <w:sz w:val="21"/>
          <w:szCs w:val="21"/>
          <w:lang w:eastAsia="ja-JP"/>
        </w:rPr>
        <w:t>の</w:t>
      </w:r>
      <w:r w:rsidRPr="00826B34">
        <w:rPr>
          <w:rFonts w:ascii="HG丸ｺﾞｼｯｸM-PRO" w:eastAsia="HG丸ｺﾞｼｯｸM-PRO" w:hAnsi="HG丸ｺﾞｼｯｸM-PRO" w:hint="eastAsia"/>
          <w:sz w:val="21"/>
          <w:szCs w:val="21"/>
          <w:lang w:eastAsia="ja-JP"/>
        </w:rPr>
        <w:t>設置規程により部会長にお願いしたいと思います。</w:t>
      </w:r>
      <w:r w:rsidR="00D65969">
        <w:rPr>
          <w:rFonts w:ascii="HG丸ｺﾞｼｯｸM-PRO" w:eastAsia="HG丸ｺﾞｼｯｸM-PRO" w:hAnsi="HG丸ｺﾞｼｯｸM-PRO" w:hint="eastAsia"/>
          <w:sz w:val="21"/>
          <w:szCs w:val="21"/>
          <w:lang w:eastAsia="ja-JP"/>
        </w:rPr>
        <w:t>芳田部会長、</w:t>
      </w:r>
      <w:r w:rsidRPr="00826B34">
        <w:rPr>
          <w:rFonts w:ascii="HG丸ｺﾞｼｯｸM-PRO" w:eastAsia="HG丸ｺﾞｼｯｸM-PRO" w:hAnsi="HG丸ｺﾞｼｯｸM-PRO" w:hint="eastAsia"/>
          <w:sz w:val="21"/>
          <w:szCs w:val="21"/>
          <w:lang w:eastAsia="ja-JP"/>
        </w:rPr>
        <w:t>よろしくお願いいたします。</w:t>
      </w:r>
    </w:p>
    <w:p w14:paraId="0B1D9E7D" w14:textId="77777777" w:rsidR="00F4738C" w:rsidRDefault="00F4738C" w:rsidP="00D2106B">
      <w:pPr>
        <w:pStyle w:val="a2"/>
        <w:spacing w:beforeLines="50" w:before="120" w:after="0"/>
        <w:rPr>
          <w:rFonts w:ascii="HG丸ｺﾞｼｯｸM-PRO" w:eastAsia="HG丸ｺﾞｼｯｸM-PRO" w:hAnsi="HG丸ｺﾞｼｯｸM-PRO"/>
          <w:sz w:val="21"/>
          <w:szCs w:val="21"/>
          <w:lang w:eastAsia="ja-JP"/>
        </w:rPr>
      </w:pPr>
    </w:p>
    <w:p w14:paraId="0F3CFCD0" w14:textId="3961793E" w:rsidR="00AB72C2" w:rsidRPr="00AB72C2" w:rsidRDefault="00AB72C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3D356325" w14:textId="0D1FF172" w:rsidR="001674F2" w:rsidRDefault="00866103"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w:t>
      </w:r>
      <w:r w:rsidR="006204CA" w:rsidRPr="00826B34">
        <w:rPr>
          <w:rFonts w:ascii="HG丸ｺﾞｼｯｸM-PRO" w:eastAsia="HG丸ｺﾞｼｯｸM-PRO" w:hAnsi="HG丸ｺﾞｼｯｸM-PRO" w:hint="eastAsia"/>
          <w:sz w:val="21"/>
          <w:szCs w:val="21"/>
          <w:lang w:eastAsia="ja-JP"/>
        </w:rPr>
        <w:t>でございます。</w:t>
      </w:r>
      <w:r w:rsidR="0095290B" w:rsidRPr="0095290B">
        <w:rPr>
          <w:rFonts w:ascii="HG丸ｺﾞｼｯｸM-PRO" w:eastAsia="HG丸ｺﾞｼｯｸM-PRO" w:hAnsi="HG丸ｺﾞｼｯｸM-PRO"/>
          <w:sz w:val="21"/>
          <w:szCs w:val="21"/>
          <w:lang w:eastAsia="ja-JP"/>
        </w:rPr>
        <w:t>本日はお忙しい中、</w:t>
      </w:r>
      <w:r w:rsidR="006204CA" w:rsidRPr="00826B34">
        <w:rPr>
          <w:rFonts w:ascii="HG丸ｺﾞｼｯｸM-PRO" w:eastAsia="HG丸ｺﾞｼｯｸM-PRO" w:hAnsi="HG丸ｺﾞｼｯｸM-PRO" w:hint="eastAsia"/>
          <w:sz w:val="21"/>
          <w:szCs w:val="21"/>
          <w:lang w:eastAsia="ja-JP"/>
        </w:rPr>
        <w:t>ま</w:t>
      </w:r>
      <w:r w:rsidR="009421DF">
        <w:rPr>
          <w:rFonts w:ascii="HG丸ｺﾞｼｯｸM-PRO" w:eastAsia="HG丸ｺﾞｼｯｸM-PRO" w:hAnsi="HG丸ｺﾞｼｯｸM-PRO" w:hint="eastAsia"/>
          <w:sz w:val="21"/>
          <w:szCs w:val="21"/>
          <w:lang w:eastAsia="ja-JP"/>
        </w:rPr>
        <w:t>た</w:t>
      </w:r>
      <w:r w:rsidR="006204CA" w:rsidRPr="00826B34">
        <w:rPr>
          <w:rFonts w:ascii="HG丸ｺﾞｼｯｸM-PRO" w:eastAsia="HG丸ｺﾞｼｯｸM-PRO" w:hAnsi="HG丸ｺﾞｼｯｸM-PRO" w:hint="eastAsia"/>
          <w:sz w:val="21"/>
          <w:szCs w:val="21"/>
          <w:lang w:eastAsia="ja-JP"/>
        </w:rPr>
        <w:t>大変暑い中、ご</w:t>
      </w:r>
      <w:r w:rsidR="009421DF">
        <w:rPr>
          <w:rFonts w:ascii="HG丸ｺﾞｼｯｸM-PRO" w:eastAsia="HG丸ｺﾞｼｯｸM-PRO" w:hAnsi="HG丸ｺﾞｼｯｸM-PRO" w:hint="eastAsia"/>
          <w:sz w:val="21"/>
          <w:szCs w:val="21"/>
          <w:lang w:eastAsia="ja-JP"/>
        </w:rPr>
        <w:t>出席</w:t>
      </w:r>
      <w:r w:rsidR="006204CA" w:rsidRPr="00826B34">
        <w:rPr>
          <w:rFonts w:ascii="HG丸ｺﾞｼｯｸM-PRO" w:eastAsia="HG丸ｺﾞｼｯｸM-PRO" w:hAnsi="HG丸ｺﾞｼｯｸM-PRO" w:hint="eastAsia"/>
          <w:sz w:val="21"/>
          <w:szCs w:val="21"/>
          <w:lang w:eastAsia="ja-JP"/>
        </w:rPr>
        <w:t>いただきましてありがとうございます。</w:t>
      </w:r>
      <w:r w:rsidR="009421DF" w:rsidRPr="009421DF">
        <w:rPr>
          <w:rFonts w:ascii="HG丸ｺﾞｼｯｸM-PRO" w:eastAsia="HG丸ｺﾞｼｯｸM-PRO" w:hAnsi="HG丸ｺﾞｼｯｸM-PRO"/>
          <w:sz w:val="21"/>
          <w:szCs w:val="21"/>
          <w:lang w:eastAsia="ja-JP"/>
        </w:rPr>
        <w:t>さて、本日は、昨年度実施しましたアンケート結果をもとに事務局が作成した啓発資料案について、事務局からの説明の後に、委員の皆様方のご意見を頂戴したいと考えております。それでは、早速ですが、議題に入らせていただきます。</w:t>
      </w:r>
      <w:r w:rsidR="006204CA" w:rsidRPr="00826B34">
        <w:rPr>
          <w:rFonts w:ascii="HG丸ｺﾞｼｯｸM-PRO" w:eastAsia="HG丸ｺﾞｼｯｸM-PRO" w:hAnsi="HG丸ｺﾞｼｯｸM-PRO" w:hint="eastAsia"/>
          <w:sz w:val="21"/>
          <w:szCs w:val="21"/>
          <w:lang w:eastAsia="ja-JP"/>
        </w:rPr>
        <w:t>まず、</w:t>
      </w:r>
      <w:r w:rsidR="009421DF" w:rsidRPr="009421DF">
        <w:rPr>
          <w:rFonts w:ascii="HG丸ｺﾞｼｯｸM-PRO" w:eastAsia="HG丸ｺﾞｼｯｸM-PRO" w:hAnsi="HG丸ｺﾞｼｯｸM-PRO"/>
          <w:sz w:val="21"/>
          <w:szCs w:val="21"/>
          <w:lang w:eastAsia="ja-JP"/>
        </w:rPr>
        <w:t>議題１．医療機器のサイバーセキュリティ対策への理解促進に向けた検討について、事務局よりご説明お願いいたします。</w:t>
      </w:r>
    </w:p>
    <w:p w14:paraId="00FFB0C1" w14:textId="41D89B39"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3B41A83A" w14:textId="77777777" w:rsidR="005F7591"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では</w:t>
      </w:r>
      <w:r w:rsidR="001674F2">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まず資料1をご覧ください。</w:t>
      </w:r>
      <w:r w:rsidR="00553155" w:rsidRPr="00553155">
        <w:rPr>
          <w:rFonts w:ascii="HG丸ｺﾞｼｯｸM-PRO" w:eastAsia="HG丸ｺﾞｼｯｸM-PRO" w:hAnsi="HG丸ｺﾞｼｯｸM-PRO" w:hint="eastAsia"/>
          <w:sz w:val="21"/>
          <w:szCs w:val="21"/>
          <w:lang w:eastAsia="ja-JP"/>
        </w:rPr>
        <w:t>こちらにて今年度事業を説明いたします。業種を問わず、サイバーセキュリティのリスクにさらされている昨今、医療機器においてもサイバーセキュリティ対策が求められております。また、各種調査において、医療機器製造販売業者について認識不足や対応の遅れが指摘されている中、これらの情勢を踏まえ、医療機器のサイバーセキュリティ対策への理解促進を目的とした取り組みを、令和7年度及び今年度の二カ年計画で進めているところです。</w:t>
      </w:r>
    </w:p>
    <w:p w14:paraId="7C41C43E" w14:textId="77777777" w:rsidR="005F7591" w:rsidRDefault="00553155" w:rsidP="00D2106B">
      <w:pPr>
        <w:pStyle w:val="a2"/>
        <w:spacing w:beforeLines="50" w:before="120" w:after="0"/>
        <w:rPr>
          <w:rFonts w:ascii="HG丸ｺﾞｼｯｸM-PRO" w:eastAsia="HG丸ｺﾞｼｯｸM-PRO" w:hAnsi="HG丸ｺﾞｼｯｸM-PRO"/>
          <w:sz w:val="21"/>
          <w:szCs w:val="21"/>
          <w:lang w:eastAsia="ja-JP"/>
        </w:rPr>
      </w:pPr>
      <w:r w:rsidRPr="00553155">
        <w:rPr>
          <w:rFonts w:ascii="HG丸ｺﾞｼｯｸM-PRO" w:eastAsia="HG丸ｺﾞｼｯｸM-PRO" w:hAnsi="HG丸ｺﾞｼｯｸM-PRO" w:hint="eastAsia"/>
          <w:sz w:val="21"/>
          <w:szCs w:val="21"/>
          <w:lang w:eastAsia="ja-JP"/>
        </w:rPr>
        <w:t>令和７年度は</w:t>
      </w:r>
      <w:r>
        <w:rPr>
          <w:rFonts w:ascii="HG丸ｺﾞｼｯｸM-PRO" w:eastAsia="HG丸ｺﾞｼｯｸM-PRO" w:hAnsi="HG丸ｺﾞｼｯｸM-PRO" w:hint="eastAsia"/>
          <w:sz w:val="21"/>
          <w:szCs w:val="21"/>
          <w:lang w:eastAsia="ja-JP"/>
        </w:rPr>
        <w:t>、</w:t>
      </w:r>
      <w:r w:rsidRPr="00553155">
        <w:rPr>
          <w:rFonts w:ascii="HG丸ｺﾞｼｯｸM-PRO" w:eastAsia="HG丸ｺﾞｼｯｸM-PRO" w:hAnsi="HG丸ｺﾞｼｯｸM-PRO"/>
          <w:sz w:val="21"/>
          <w:szCs w:val="21"/>
          <w:lang w:eastAsia="ja-JP"/>
        </w:rPr>
        <w:t>医療機器のサイバーセキュリティに関する認識と対応状況の把握として、府内医療機器製造販売業者を対象にアンケートを行いました。今年度は、当該アンケート結果をもとに、医療機器のサイバーセキュリティについての理解を深めるための啓発資料を作成いたします。</w:t>
      </w:r>
    </w:p>
    <w:p w14:paraId="4456403D" w14:textId="1FA4E484" w:rsidR="00BE41A3" w:rsidRDefault="00553155" w:rsidP="00D2106B">
      <w:pPr>
        <w:pStyle w:val="a2"/>
        <w:spacing w:beforeLines="50" w:before="120" w:after="0"/>
        <w:rPr>
          <w:rFonts w:ascii="HG丸ｺﾞｼｯｸM-PRO" w:eastAsia="HG丸ｺﾞｼｯｸM-PRO" w:hAnsi="HG丸ｺﾞｼｯｸM-PRO"/>
          <w:sz w:val="21"/>
          <w:szCs w:val="21"/>
          <w:lang w:eastAsia="ja-JP"/>
        </w:rPr>
      </w:pPr>
      <w:r w:rsidRPr="00553155">
        <w:rPr>
          <w:rFonts w:ascii="HG丸ｺﾞｼｯｸM-PRO" w:eastAsia="HG丸ｺﾞｼｯｸM-PRO" w:hAnsi="HG丸ｺﾞｼｯｸM-PRO"/>
          <w:sz w:val="21"/>
          <w:szCs w:val="21"/>
          <w:lang w:eastAsia="ja-JP"/>
        </w:rPr>
        <w:lastRenderedPageBreak/>
        <w:t>続いて、今後の進め方として2．スケジュールをご覧ください。本日の第１回部会でいただいた意見を踏まえ、資料の案を修正し、第２回部会にて修正案をご確認いただきます。第２回は</w:t>
      </w:r>
      <w:r w:rsidR="007C131A">
        <w:rPr>
          <w:rFonts w:ascii="HG丸ｺﾞｼｯｸM-PRO" w:eastAsia="HG丸ｺﾞｼｯｸM-PRO" w:hAnsi="HG丸ｺﾞｼｯｸM-PRO" w:hint="eastAsia"/>
          <w:sz w:val="21"/>
          <w:szCs w:val="21"/>
          <w:lang w:eastAsia="ja-JP"/>
        </w:rPr>
        <w:t>11</w:t>
      </w:r>
      <w:r w:rsidRPr="00553155">
        <w:rPr>
          <w:rFonts w:ascii="HG丸ｺﾞｼｯｸM-PRO" w:eastAsia="HG丸ｺﾞｼｯｸM-PRO" w:hAnsi="HG丸ｺﾞｼｯｸM-PRO"/>
          <w:sz w:val="21"/>
          <w:szCs w:val="21"/>
          <w:lang w:eastAsia="ja-JP"/>
        </w:rPr>
        <w:t>月頃の開催を予定しています。その後、薬事審議会</w:t>
      </w:r>
      <w:r w:rsidR="00BB40DE">
        <w:rPr>
          <w:rFonts w:ascii="HG丸ｺﾞｼｯｸM-PRO" w:eastAsia="HG丸ｺﾞｼｯｸM-PRO" w:hAnsi="HG丸ｺﾞｼｯｸM-PRO" w:hint="eastAsia"/>
          <w:sz w:val="21"/>
          <w:szCs w:val="21"/>
          <w:lang w:eastAsia="ja-JP"/>
        </w:rPr>
        <w:t>に報告し</w:t>
      </w:r>
      <w:r w:rsidRPr="00553155">
        <w:rPr>
          <w:rFonts w:ascii="HG丸ｺﾞｼｯｸM-PRO" w:eastAsia="HG丸ｺﾞｼｯｸM-PRO" w:hAnsi="HG丸ｺﾞｼｯｸM-PRO"/>
          <w:sz w:val="21"/>
          <w:szCs w:val="21"/>
          <w:lang w:eastAsia="ja-JP"/>
        </w:rPr>
        <w:t>完成を予定しています。成果物の周知については、通知やホームページへの掲載を予定しています。</w:t>
      </w:r>
      <w:r w:rsidR="006204CA" w:rsidRPr="00826B34">
        <w:rPr>
          <w:rFonts w:ascii="HG丸ｺﾞｼｯｸM-PRO" w:eastAsia="HG丸ｺﾞｼｯｸM-PRO" w:hAnsi="HG丸ｺﾞｼｯｸM-PRO" w:hint="eastAsia"/>
          <w:sz w:val="21"/>
          <w:szCs w:val="21"/>
          <w:lang w:eastAsia="ja-JP"/>
        </w:rPr>
        <w:t>以上です。</w:t>
      </w:r>
    </w:p>
    <w:p w14:paraId="51A6427D" w14:textId="6385B5AB" w:rsidR="001674F2" w:rsidRPr="00826B34"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w:t>
      </w:r>
      <w:r w:rsidR="00F4738C">
        <w:rPr>
          <w:rFonts w:ascii="HG丸ｺﾞｼｯｸM-PRO" w:eastAsia="HG丸ｺﾞｼｯｸM-PRO" w:hAnsi="HG丸ｺﾞｼｯｸM-PRO" w:hint="eastAsia"/>
          <w:sz w:val="21"/>
          <w:szCs w:val="21"/>
          <w:lang w:eastAsia="ja-JP"/>
        </w:rPr>
        <w:t>部会</w:t>
      </w:r>
      <w:r>
        <w:rPr>
          <w:rFonts w:ascii="HG丸ｺﾞｼｯｸM-PRO" w:eastAsia="HG丸ｺﾞｼｯｸM-PRO" w:hAnsi="HG丸ｺﾞｼｯｸM-PRO" w:hint="eastAsia"/>
          <w:sz w:val="21"/>
          <w:szCs w:val="21"/>
          <w:lang w:eastAsia="ja-JP"/>
        </w:rPr>
        <w:t>長】</w:t>
      </w:r>
    </w:p>
    <w:p w14:paraId="2A451FE9" w14:textId="77777777" w:rsidR="00F4738C"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ありがとうございます。ただ</w:t>
      </w:r>
      <w:r w:rsidR="00553155">
        <w:rPr>
          <w:rFonts w:ascii="HG丸ｺﾞｼｯｸM-PRO" w:eastAsia="HG丸ｺﾞｼｯｸM-PRO" w:hAnsi="HG丸ｺﾞｼｯｸM-PRO" w:hint="eastAsia"/>
          <w:sz w:val="21"/>
          <w:szCs w:val="21"/>
          <w:lang w:eastAsia="ja-JP"/>
        </w:rPr>
        <w:t>今、</w:t>
      </w:r>
      <w:r w:rsidRPr="00826B34">
        <w:rPr>
          <w:rFonts w:ascii="HG丸ｺﾞｼｯｸM-PRO" w:eastAsia="HG丸ｺﾞｼｯｸM-PRO" w:hAnsi="HG丸ｺﾞｼｯｸM-PRO" w:hint="eastAsia"/>
          <w:sz w:val="21"/>
          <w:szCs w:val="21"/>
          <w:lang w:eastAsia="ja-JP"/>
        </w:rPr>
        <w:t>事務局から、</w:t>
      </w:r>
      <w:r w:rsidR="00553155" w:rsidRPr="00553155">
        <w:rPr>
          <w:rFonts w:ascii="HG丸ｺﾞｼｯｸM-PRO" w:eastAsia="HG丸ｺﾞｼｯｸM-PRO" w:hAnsi="HG丸ｺﾞｼｯｸM-PRO"/>
          <w:sz w:val="21"/>
          <w:szCs w:val="21"/>
          <w:lang w:eastAsia="ja-JP"/>
        </w:rPr>
        <w:t>今年度の部会の事業計画をご説明いただきました。</w:t>
      </w:r>
      <w:r w:rsidR="0013588E">
        <w:rPr>
          <w:rFonts w:ascii="HG丸ｺﾞｼｯｸM-PRO" w:eastAsia="HG丸ｺﾞｼｯｸM-PRO" w:hAnsi="HG丸ｺﾞｼｯｸM-PRO" w:hint="eastAsia"/>
          <w:sz w:val="21"/>
          <w:szCs w:val="21"/>
          <w:lang w:eastAsia="ja-JP"/>
        </w:rPr>
        <w:t>今年度は、アンケート</w:t>
      </w:r>
      <w:r w:rsidR="005F7591">
        <w:rPr>
          <w:rFonts w:ascii="HG丸ｺﾞｼｯｸM-PRO" w:eastAsia="HG丸ｺﾞｼｯｸM-PRO" w:hAnsi="HG丸ｺﾞｼｯｸM-PRO" w:hint="eastAsia"/>
          <w:sz w:val="21"/>
          <w:szCs w:val="21"/>
          <w:lang w:eastAsia="ja-JP"/>
        </w:rPr>
        <w:t>調査</w:t>
      </w:r>
      <w:r w:rsidR="0013588E">
        <w:rPr>
          <w:rFonts w:ascii="HG丸ｺﾞｼｯｸM-PRO" w:eastAsia="HG丸ｺﾞｼｯｸM-PRO" w:hAnsi="HG丸ｺﾞｼｯｸM-PRO" w:hint="eastAsia"/>
          <w:sz w:val="21"/>
          <w:szCs w:val="21"/>
          <w:lang w:eastAsia="ja-JP"/>
        </w:rPr>
        <w:t>に基づく医療機器のサイバーセキュリティ対策ということで、実態に即した啓発</w:t>
      </w:r>
      <w:r w:rsidR="005F7591">
        <w:rPr>
          <w:rFonts w:ascii="HG丸ｺﾞｼｯｸM-PRO" w:eastAsia="HG丸ｺﾞｼｯｸM-PRO" w:hAnsi="HG丸ｺﾞｼｯｸM-PRO" w:hint="eastAsia"/>
          <w:sz w:val="21"/>
          <w:szCs w:val="21"/>
          <w:lang w:eastAsia="ja-JP"/>
        </w:rPr>
        <w:t>資料</w:t>
      </w:r>
      <w:r w:rsidR="0013588E">
        <w:rPr>
          <w:rFonts w:ascii="HG丸ｺﾞｼｯｸM-PRO" w:eastAsia="HG丸ｺﾞｼｯｸM-PRO" w:hAnsi="HG丸ｺﾞｼｯｸM-PRO" w:hint="eastAsia"/>
          <w:sz w:val="21"/>
          <w:szCs w:val="21"/>
          <w:lang w:eastAsia="ja-JP"/>
        </w:rPr>
        <w:t>を作成できると考えております。</w:t>
      </w:r>
      <w:r w:rsidR="00553155" w:rsidRPr="00553155">
        <w:rPr>
          <w:rFonts w:ascii="HG丸ｺﾞｼｯｸM-PRO" w:eastAsia="HG丸ｺﾞｼｯｸM-PRO" w:hAnsi="HG丸ｺﾞｼｯｸM-PRO"/>
          <w:sz w:val="21"/>
          <w:szCs w:val="21"/>
          <w:lang w:eastAsia="ja-JP"/>
        </w:rPr>
        <w:t>事務局からの今年度の事業計画について、ご質問やご意見がございまし</w:t>
      </w:r>
      <w:r w:rsidR="00553155">
        <w:rPr>
          <w:rFonts w:ascii="HG丸ｺﾞｼｯｸM-PRO" w:eastAsia="HG丸ｺﾞｼｯｸM-PRO" w:hAnsi="HG丸ｺﾞｼｯｸM-PRO" w:hint="eastAsia"/>
          <w:sz w:val="21"/>
          <w:szCs w:val="21"/>
          <w:lang w:eastAsia="ja-JP"/>
        </w:rPr>
        <w:t>たら</w:t>
      </w:r>
      <w:r w:rsidR="00553155" w:rsidRPr="00553155">
        <w:rPr>
          <w:rFonts w:ascii="HG丸ｺﾞｼｯｸM-PRO" w:eastAsia="HG丸ｺﾞｼｯｸM-PRO" w:hAnsi="HG丸ｺﾞｼｯｸM-PRO"/>
          <w:sz w:val="21"/>
          <w:szCs w:val="21"/>
          <w:lang w:eastAsia="ja-JP"/>
        </w:rPr>
        <w:t>、お願いいたします。</w:t>
      </w:r>
    </w:p>
    <w:p w14:paraId="684084AC" w14:textId="77777777" w:rsidR="00F4738C" w:rsidRDefault="00F4738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【委員一同】</w:t>
      </w:r>
    </w:p>
    <w:p w14:paraId="0E2EA5A3" w14:textId="77777777" w:rsidR="00F4738C" w:rsidRDefault="00F4738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（特になし）</w:t>
      </w:r>
    </w:p>
    <w:p w14:paraId="3FD94299" w14:textId="6CC2BBF6" w:rsidR="00F4738C" w:rsidRDefault="00F4738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09693E4D" w14:textId="13DF6037" w:rsidR="00F4738C" w:rsidRDefault="0013588E" w:rsidP="00D2106B">
      <w:pPr>
        <w:pStyle w:val="a2"/>
        <w:spacing w:beforeLines="50" w:before="120" w:after="0"/>
        <w:rPr>
          <w:rFonts w:ascii="HG丸ｺﾞｼｯｸM-PRO" w:eastAsia="HG丸ｺﾞｼｯｸM-PRO" w:hAnsi="HG丸ｺﾞｼｯｸM-PRO"/>
          <w:sz w:val="21"/>
          <w:szCs w:val="21"/>
          <w:lang w:eastAsia="ja-JP"/>
        </w:rPr>
      </w:pPr>
      <w:r w:rsidRPr="0013588E">
        <w:rPr>
          <w:rFonts w:ascii="HG丸ｺﾞｼｯｸM-PRO" w:eastAsia="HG丸ｺﾞｼｯｸM-PRO" w:hAnsi="HG丸ｺﾞｼｯｸM-PRO"/>
          <w:sz w:val="21"/>
          <w:szCs w:val="21"/>
          <w:lang w:eastAsia="ja-JP"/>
        </w:rPr>
        <w:t>それでは、特に異論等はないようですので、この事業計画について</w:t>
      </w:r>
      <w:r w:rsidR="00BB40DE">
        <w:rPr>
          <w:rFonts w:ascii="HG丸ｺﾞｼｯｸM-PRO" w:eastAsia="HG丸ｺﾞｼｯｸM-PRO" w:hAnsi="HG丸ｺﾞｼｯｸM-PRO" w:hint="eastAsia"/>
          <w:sz w:val="21"/>
          <w:szCs w:val="21"/>
          <w:lang w:eastAsia="ja-JP"/>
        </w:rPr>
        <w:t>了承</w:t>
      </w:r>
      <w:r w:rsidRPr="0013588E">
        <w:rPr>
          <w:rFonts w:ascii="HG丸ｺﾞｼｯｸM-PRO" w:eastAsia="HG丸ｺﾞｼｯｸM-PRO" w:hAnsi="HG丸ｺﾞｼｯｸM-PRO"/>
          <w:sz w:val="21"/>
          <w:szCs w:val="21"/>
          <w:lang w:eastAsia="ja-JP"/>
        </w:rPr>
        <w:t>いただいたということで</w:t>
      </w:r>
      <w:r w:rsidR="00F4738C">
        <w:rPr>
          <w:rFonts w:ascii="HG丸ｺﾞｼｯｸM-PRO" w:eastAsia="HG丸ｺﾞｼｯｸM-PRO" w:hAnsi="HG丸ｺﾞｼｯｸM-PRO" w:hint="eastAsia"/>
          <w:sz w:val="21"/>
          <w:szCs w:val="21"/>
          <w:lang w:eastAsia="ja-JP"/>
        </w:rPr>
        <w:t>進めさせていただきます</w:t>
      </w:r>
      <w:r w:rsidRPr="0013588E">
        <w:rPr>
          <w:rFonts w:ascii="HG丸ｺﾞｼｯｸM-PRO" w:eastAsia="HG丸ｺﾞｼｯｸM-PRO" w:hAnsi="HG丸ｺﾞｼｯｸM-PRO"/>
          <w:sz w:val="21"/>
          <w:szCs w:val="21"/>
          <w:lang w:eastAsia="ja-JP"/>
        </w:rPr>
        <w:t>。</w:t>
      </w:r>
    </w:p>
    <w:p w14:paraId="4FEF36A0" w14:textId="42AAB503"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6781C1CD" w14:textId="7B7AE3A9"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ありがとうございま</w:t>
      </w:r>
      <w:r w:rsidR="00BB40DE">
        <w:rPr>
          <w:rFonts w:ascii="HG丸ｺﾞｼｯｸM-PRO" w:eastAsia="HG丸ｺﾞｼｯｸM-PRO" w:hAnsi="HG丸ｺﾞｼｯｸM-PRO" w:hint="eastAsia"/>
          <w:sz w:val="21"/>
          <w:szCs w:val="21"/>
          <w:lang w:eastAsia="ja-JP"/>
        </w:rPr>
        <w:t>す</w:t>
      </w:r>
      <w:r w:rsidRPr="00826B34">
        <w:rPr>
          <w:rFonts w:ascii="HG丸ｺﾞｼｯｸM-PRO" w:eastAsia="HG丸ｺﾞｼｯｸM-PRO" w:hAnsi="HG丸ｺﾞｼｯｸM-PRO" w:hint="eastAsia"/>
          <w:sz w:val="21"/>
          <w:szCs w:val="21"/>
          <w:lang w:eastAsia="ja-JP"/>
        </w:rPr>
        <w:t>。それでは、この内容で進めさせていただきたいと思いますので、</w:t>
      </w:r>
      <w:r w:rsidR="0013588E" w:rsidRPr="0013588E">
        <w:rPr>
          <w:rFonts w:ascii="HG丸ｺﾞｼｯｸM-PRO" w:eastAsia="HG丸ｺﾞｼｯｸM-PRO" w:hAnsi="HG丸ｺﾞｼｯｸM-PRO"/>
          <w:sz w:val="21"/>
          <w:szCs w:val="21"/>
          <w:lang w:eastAsia="ja-JP"/>
        </w:rPr>
        <w:t>ご協力のほど、何卒よろしくお願いいたします。</w:t>
      </w:r>
    </w:p>
    <w:p w14:paraId="6EA7FE1F" w14:textId="77777777" w:rsidR="00F4738C" w:rsidRDefault="00F4738C" w:rsidP="00D2106B">
      <w:pPr>
        <w:pStyle w:val="a2"/>
        <w:spacing w:beforeLines="50" w:before="120" w:after="0"/>
        <w:rPr>
          <w:rFonts w:ascii="HG丸ｺﾞｼｯｸM-PRO" w:eastAsia="HG丸ｺﾞｼｯｸM-PRO" w:hAnsi="HG丸ｺﾞｼｯｸM-PRO"/>
          <w:sz w:val="21"/>
          <w:szCs w:val="21"/>
          <w:lang w:eastAsia="ja-JP"/>
        </w:rPr>
      </w:pPr>
    </w:p>
    <w:p w14:paraId="2EE6EE1A" w14:textId="5AFE73A9" w:rsidR="001674F2" w:rsidRPr="00826B34"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77F4C410" w14:textId="1639A00F" w:rsidR="00BE41A3" w:rsidRPr="00826B34" w:rsidRDefault="00FC2825" w:rsidP="00D2106B">
      <w:pPr>
        <w:pStyle w:val="a2"/>
        <w:spacing w:beforeLines="50" w:before="120" w:after="0"/>
        <w:rPr>
          <w:rFonts w:ascii="HG丸ｺﾞｼｯｸM-PRO" w:eastAsia="HG丸ｺﾞｼｯｸM-PRO" w:hAnsi="HG丸ｺﾞｼｯｸM-PRO"/>
          <w:sz w:val="21"/>
          <w:szCs w:val="21"/>
          <w:lang w:eastAsia="ja-JP"/>
        </w:rPr>
      </w:pPr>
      <w:r w:rsidRPr="00FC2825">
        <w:rPr>
          <w:rFonts w:ascii="HG丸ｺﾞｼｯｸM-PRO" w:eastAsia="HG丸ｺﾞｼｯｸM-PRO" w:hAnsi="HG丸ｺﾞｼｯｸM-PRO"/>
          <w:sz w:val="21"/>
          <w:szCs w:val="21"/>
          <w:lang w:eastAsia="ja-JP"/>
        </w:rPr>
        <w:t>では、続いて、アンケート結果について、事務局より説明をお願いします。</w:t>
      </w:r>
    </w:p>
    <w:p w14:paraId="24FCB9AB" w14:textId="3842653D"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3AFFC799" w14:textId="4411D080" w:rsidR="00B46DF0"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では、資料2</w:t>
      </w:r>
      <w:r w:rsidR="00FC2825" w:rsidRPr="00FC2825">
        <w:rPr>
          <w:rFonts w:ascii="HG丸ｺﾞｼｯｸM-PRO" w:eastAsia="HG丸ｺﾞｼｯｸM-PRO" w:hAnsi="HG丸ｺﾞｼｯｸM-PRO"/>
          <w:sz w:val="21"/>
          <w:szCs w:val="21"/>
          <w:lang w:eastAsia="ja-JP"/>
        </w:rPr>
        <w:t>「医療機器のサイバーセキュリティに関するアンケート結果について」をご覧ください。</w:t>
      </w:r>
      <w:r w:rsidR="00A100F0">
        <w:rPr>
          <w:rFonts w:ascii="HG丸ｺﾞｼｯｸM-PRO" w:eastAsia="HG丸ｺﾞｼｯｸM-PRO" w:hAnsi="HG丸ｺﾞｼｯｸM-PRO" w:hint="eastAsia"/>
          <w:sz w:val="21"/>
          <w:szCs w:val="21"/>
          <w:lang w:eastAsia="ja-JP"/>
        </w:rPr>
        <w:t>昨年度実施したアンケート結果をご説明いたします。</w:t>
      </w:r>
    </w:p>
    <w:p w14:paraId="287E6641" w14:textId="5ED1319E" w:rsidR="00ED39DB" w:rsidRDefault="00ED39DB"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（資料２</w:t>
      </w:r>
      <w:r w:rsidR="00D2031C">
        <w:rPr>
          <w:rFonts w:ascii="HG丸ｺﾞｼｯｸM-PRO" w:eastAsia="HG丸ｺﾞｼｯｸM-PRO" w:hAnsi="HG丸ｺﾞｼｯｸM-PRO" w:hint="eastAsia"/>
          <w:sz w:val="21"/>
          <w:szCs w:val="21"/>
          <w:lang w:eastAsia="ja-JP"/>
        </w:rPr>
        <w:t xml:space="preserve">　</w:t>
      </w:r>
      <w:r w:rsidR="00D2031C" w:rsidRPr="00FC2825">
        <w:rPr>
          <w:rFonts w:ascii="HG丸ｺﾞｼｯｸM-PRO" w:eastAsia="HG丸ｺﾞｼｯｸM-PRO" w:hAnsi="HG丸ｺﾞｼｯｸM-PRO"/>
          <w:sz w:val="21"/>
          <w:szCs w:val="21"/>
          <w:lang w:eastAsia="ja-JP"/>
        </w:rPr>
        <w:t>医療機器のサイバーセキュリティに関するアンケート結果について</w:t>
      </w:r>
      <w:r w:rsidR="00D2031C">
        <w:rPr>
          <w:rFonts w:ascii="HG丸ｺﾞｼｯｸM-PRO" w:eastAsia="HG丸ｺﾞｼｯｸM-PRO" w:hAnsi="HG丸ｺﾞｼｯｸM-PRO" w:hint="eastAsia"/>
          <w:sz w:val="21"/>
          <w:szCs w:val="21"/>
          <w:lang w:eastAsia="ja-JP"/>
        </w:rPr>
        <w:t>の</w:t>
      </w:r>
      <w:r>
        <w:rPr>
          <w:rFonts w:ascii="HG丸ｺﾞｼｯｸM-PRO" w:eastAsia="HG丸ｺﾞｼｯｸM-PRO" w:hAnsi="HG丸ｺﾞｼｯｸM-PRO" w:hint="eastAsia"/>
          <w:sz w:val="21"/>
          <w:szCs w:val="21"/>
          <w:lang w:eastAsia="ja-JP"/>
        </w:rPr>
        <w:t>説明）</w:t>
      </w:r>
    </w:p>
    <w:p w14:paraId="03AC9B38" w14:textId="362A06A5" w:rsidR="00ED39DB" w:rsidRDefault="00F4738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これらのアンケート</w:t>
      </w:r>
      <w:r w:rsidR="008A3856" w:rsidRPr="008A3856">
        <w:rPr>
          <w:rFonts w:ascii="HG丸ｺﾞｼｯｸM-PRO" w:eastAsia="HG丸ｺﾞｼｯｸM-PRO" w:hAnsi="HG丸ｺﾞｼｯｸM-PRO"/>
          <w:sz w:val="21"/>
          <w:szCs w:val="21"/>
          <w:lang w:eastAsia="ja-JP"/>
        </w:rPr>
        <w:t>結果を踏まえ、</w:t>
      </w:r>
      <w:r w:rsidR="00BB40DE">
        <w:rPr>
          <w:rFonts w:ascii="HG丸ｺﾞｼｯｸM-PRO" w:eastAsia="HG丸ｺﾞｼｯｸM-PRO" w:hAnsi="HG丸ｺﾞｼｯｸM-PRO" w:hint="eastAsia"/>
          <w:sz w:val="21"/>
          <w:szCs w:val="21"/>
          <w:lang w:eastAsia="ja-JP"/>
        </w:rPr>
        <w:t>主な課題として人材不足、社内の教育訓練不足、手引き・通知が分かりにくいことが挙げられており、厚生労働省等が発出する事務連絡を分かりやすく整理してほしいとのご意見も見られたことから、</w:t>
      </w:r>
      <w:r w:rsidR="008A3856" w:rsidRPr="008A3856">
        <w:rPr>
          <w:rFonts w:ascii="HG丸ｺﾞｼｯｸM-PRO" w:eastAsia="HG丸ｺﾞｼｯｸM-PRO" w:hAnsi="HG丸ｺﾞｼｯｸM-PRO"/>
          <w:sz w:val="21"/>
          <w:szCs w:val="21"/>
          <w:lang w:eastAsia="ja-JP"/>
        </w:rPr>
        <w:t>本部会では、厚生労働省等が発出する関連通知等を整理し、教育支援の一助となる資料を作成することとしました。</w:t>
      </w:r>
    </w:p>
    <w:p w14:paraId="23CBB749" w14:textId="347CC7C0" w:rsidR="00F4738C" w:rsidRDefault="008A3856" w:rsidP="00D2106B">
      <w:pPr>
        <w:pStyle w:val="a2"/>
        <w:spacing w:beforeLines="50" w:before="120" w:after="0"/>
        <w:rPr>
          <w:rFonts w:ascii="HG丸ｺﾞｼｯｸM-PRO" w:eastAsia="HG丸ｺﾞｼｯｸM-PRO" w:hAnsi="HG丸ｺﾞｼｯｸM-PRO"/>
          <w:sz w:val="21"/>
          <w:szCs w:val="21"/>
          <w:lang w:eastAsia="ja-JP"/>
        </w:rPr>
      </w:pPr>
      <w:r w:rsidRPr="008A3856">
        <w:rPr>
          <w:rFonts w:ascii="HG丸ｺﾞｼｯｸM-PRO" w:eastAsia="HG丸ｺﾞｼｯｸM-PRO" w:hAnsi="HG丸ｺﾞｼｯｸM-PRO"/>
          <w:sz w:val="21"/>
          <w:szCs w:val="21"/>
          <w:lang w:eastAsia="ja-JP"/>
        </w:rPr>
        <w:t>ご意見よろしくお願いいたします。</w:t>
      </w:r>
    </w:p>
    <w:p w14:paraId="40764FEC" w14:textId="453F2DC5" w:rsidR="001674F2" w:rsidRPr="00826B34"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2C390BF3" w14:textId="6CA03759" w:rsidR="00BA5BB4" w:rsidRDefault="00326F7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ご説明ありがとうございました。</w:t>
      </w:r>
      <w:r w:rsidR="00D8675C">
        <w:rPr>
          <w:rFonts w:ascii="HG丸ｺﾞｼｯｸM-PRO" w:eastAsia="HG丸ｺﾞｼｯｸM-PRO" w:hAnsi="HG丸ｺﾞｼｯｸM-PRO" w:hint="eastAsia"/>
          <w:sz w:val="21"/>
          <w:szCs w:val="21"/>
          <w:lang w:eastAsia="ja-JP"/>
        </w:rPr>
        <w:t>設問内容が多岐に渡る中、</w:t>
      </w:r>
      <w:r>
        <w:rPr>
          <w:rFonts w:ascii="HG丸ｺﾞｼｯｸM-PRO" w:eastAsia="HG丸ｺﾞｼｯｸM-PRO" w:hAnsi="HG丸ｺﾞｼｯｸM-PRO" w:hint="eastAsia"/>
          <w:sz w:val="21"/>
          <w:szCs w:val="21"/>
          <w:lang w:eastAsia="ja-JP"/>
        </w:rPr>
        <w:t>府内医療機器製造販売業者の</w:t>
      </w:r>
      <w:r w:rsidR="00A100F0">
        <w:rPr>
          <w:rFonts w:ascii="HG丸ｺﾞｼｯｸM-PRO" w:eastAsia="HG丸ｺﾞｼｯｸM-PRO" w:hAnsi="HG丸ｺﾞｼｯｸM-PRO" w:hint="eastAsia"/>
          <w:sz w:val="21"/>
          <w:szCs w:val="21"/>
          <w:lang w:eastAsia="ja-JP"/>
        </w:rPr>
        <w:t>うち、</w:t>
      </w:r>
      <w:r w:rsidR="006204CA" w:rsidRPr="00826B34">
        <w:rPr>
          <w:rFonts w:ascii="HG丸ｺﾞｼｯｸM-PRO" w:eastAsia="HG丸ｺﾞｼｯｸM-PRO" w:hAnsi="HG丸ｺﾞｼｯｸM-PRO" w:hint="eastAsia"/>
          <w:sz w:val="21"/>
          <w:szCs w:val="21"/>
          <w:lang w:eastAsia="ja-JP"/>
        </w:rPr>
        <w:t>約半分</w:t>
      </w:r>
      <w:r>
        <w:rPr>
          <w:rFonts w:ascii="HG丸ｺﾞｼｯｸM-PRO" w:eastAsia="HG丸ｺﾞｼｯｸM-PRO" w:hAnsi="HG丸ｺﾞｼｯｸM-PRO" w:hint="eastAsia"/>
          <w:sz w:val="21"/>
          <w:szCs w:val="21"/>
          <w:lang w:eastAsia="ja-JP"/>
        </w:rPr>
        <w:t>の事業者からご回答いただけたというところです。</w:t>
      </w:r>
      <w:r w:rsidR="00BA5BB4">
        <w:rPr>
          <w:rFonts w:ascii="HG丸ｺﾞｼｯｸM-PRO" w:eastAsia="HG丸ｺﾞｼｯｸM-PRO" w:hAnsi="HG丸ｺﾞｼｯｸM-PRO" w:hint="eastAsia"/>
          <w:sz w:val="21"/>
          <w:szCs w:val="21"/>
          <w:lang w:eastAsia="ja-JP"/>
        </w:rPr>
        <w:t>事務局からの説明について</w:t>
      </w:r>
      <w:r w:rsidR="00BA5BB4" w:rsidRPr="00BA5BB4">
        <w:rPr>
          <w:rFonts w:ascii="HG丸ｺﾞｼｯｸM-PRO" w:eastAsia="HG丸ｺﾞｼｯｸM-PRO" w:hAnsi="HG丸ｺﾞｼｯｸM-PRO"/>
          <w:sz w:val="21"/>
          <w:szCs w:val="21"/>
          <w:lang w:eastAsia="ja-JP"/>
        </w:rPr>
        <w:t>、委員の皆様より何かご意見</w:t>
      </w:r>
      <w:r w:rsidR="00BA5BB4">
        <w:rPr>
          <w:rFonts w:ascii="HG丸ｺﾞｼｯｸM-PRO" w:eastAsia="HG丸ｺﾞｼｯｸM-PRO" w:hAnsi="HG丸ｺﾞｼｯｸM-PRO" w:hint="eastAsia"/>
          <w:sz w:val="21"/>
          <w:szCs w:val="21"/>
          <w:lang w:eastAsia="ja-JP"/>
        </w:rPr>
        <w:t>、ご質問</w:t>
      </w:r>
      <w:r w:rsidR="00BA5BB4" w:rsidRPr="00BA5BB4">
        <w:rPr>
          <w:rFonts w:ascii="HG丸ｺﾞｼｯｸM-PRO" w:eastAsia="HG丸ｺﾞｼｯｸM-PRO" w:hAnsi="HG丸ｺﾞｼｯｸM-PRO"/>
          <w:sz w:val="21"/>
          <w:szCs w:val="21"/>
          <w:lang w:eastAsia="ja-JP"/>
        </w:rPr>
        <w:t>などはございますか。</w:t>
      </w:r>
    </w:p>
    <w:p w14:paraId="6D5690D5" w14:textId="05BE442D" w:rsidR="00326F72" w:rsidRDefault="00326F7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今回、対象業者358件の内174件</w:t>
      </w:r>
      <w:r w:rsidR="00BA5BB4">
        <w:rPr>
          <w:rFonts w:ascii="HG丸ｺﾞｼｯｸM-PRO" w:eastAsia="HG丸ｺﾞｼｯｸM-PRO" w:hAnsi="HG丸ｺﾞｼｯｸM-PRO" w:hint="eastAsia"/>
          <w:sz w:val="21"/>
          <w:szCs w:val="21"/>
          <w:lang w:eastAsia="ja-JP"/>
        </w:rPr>
        <w:t>、48.6％</w:t>
      </w:r>
      <w:r w:rsidR="00B56EC9">
        <w:rPr>
          <w:rFonts w:ascii="HG丸ｺﾞｼｯｸM-PRO" w:eastAsia="HG丸ｺﾞｼｯｸM-PRO" w:hAnsi="HG丸ｺﾞｼｯｸM-PRO" w:hint="eastAsia"/>
          <w:sz w:val="21"/>
          <w:szCs w:val="21"/>
          <w:lang w:eastAsia="ja-JP"/>
        </w:rPr>
        <w:t>が回答いただいておりますが、回答いただけていない残りの</w:t>
      </w:r>
      <w:r w:rsidR="00BA5BB4">
        <w:rPr>
          <w:rFonts w:ascii="HG丸ｺﾞｼｯｸM-PRO" w:eastAsia="HG丸ｺﾞｼｯｸM-PRO" w:hAnsi="HG丸ｺﾞｼｯｸM-PRO" w:hint="eastAsia"/>
          <w:sz w:val="21"/>
          <w:szCs w:val="21"/>
          <w:lang w:eastAsia="ja-JP"/>
        </w:rPr>
        <w:t>51.4％</w:t>
      </w:r>
      <w:r w:rsidR="00A100F0">
        <w:rPr>
          <w:rFonts w:ascii="HG丸ｺﾞｼｯｸM-PRO" w:eastAsia="HG丸ｺﾞｼｯｸM-PRO" w:hAnsi="HG丸ｺﾞｼｯｸM-PRO" w:hint="eastAsia"/>
          <w:sz w:val="21"/>
          <w:szCs w:val="21"/>
          <w:lang w:eastAsia="ja-JP"/>
        </w:rPr>
        <w:t>の事業者</w:t>
      </w:r>
      <w:r w:rsidR="00B56EC9">
        <w:rPr>
          <w:rFonts w:ascii="HG丸ｺﾞｼｯｸM-PRO" w:eastAsia="HG丸ｺﾞｼｯｸM-PRO" w:hAnsi="HG丸ｺﾞｼｯｸM-PRO" w:hint="eastAsia"/>
          <w:sz w:val="21"/>
          <w:szCs w:val="21"/>
          <w:lang w:eastAsia="ja-JP"/>
        </w:rPr>
        <w:t>については、サイバーセキュリティ対策が必要な機器を扱う事業者がどの程度いるか把握されているのでしょうか。</w:t>
      </w:r>
    </w:p>
    <w:p w14:paraId="25BC302F" w14:textId="77777777" w:rsidR="00BA5BB4" w:rsidRDefault="00BA5B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706D1562" w14:textId="2EC59CDD" w:rsidR="00BB40DE" w:rsidRDefault="00BB40DE"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回答いただけていない事業者の取り扱い品目等は不明です。</w:t>
      </w:r>
    </w:p>
    <w:p w14:paraId="5997FBC1" w14:textId="77777777" w:rsidR="00BA5BB4" w:rsidRPr="00826B34" w:rsidRDefault="00BA5B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2BB2C73A" w14:textId="0111BC50" w:rsidR="00BA5BB4" w:rsidRDefault="00BA5B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lastRenderedPageBreak/>
        <w:t>サイバーセキュリティ対策に対応できる</w:t>
      </w:r>
      <w:r w:rsidR="006204CA" w:rsidRPr="00826B34">
        <w:rPr>
          <w:rFonts w:ascii="HG丸ｺﾞｼｯｸM-PRO" w:eastAsia="HG丸ｺﾞｼｯｸM-PRO" w:hAnsi="HG丸ｺﾞｼｯｸM-PRO" w:hint="eastAsia"/>
          <w:sz w:val="21"/>
          <w:szCs w:val="21"/>
          <w:lang w:eastAsia="ja-JP"/>
        </w:rPr>
        <w:t>人材がなかなか</w:t>
      </w:r>
      <w:r>
        <w:rPr>
          <w:rFonts w:ascii="HG丸ｺﾞｼｯｸM-PRO" w:eastAsia="HG丸ｺﾞｼｯｸM-PRO" w:hAnsi="HG丸ｺﾞｼｯｸM-PRO" w:hint="eastAsia"/>
          <w:sz w:val="21"/>
          <w:szCs w:val="21"/>
          <w:lang w:eastAsia="ja-JP"/>
        </w:rPr>
        <w:t>いないこともあり、対応ができていない事業者にとっては、アンケートに回答しにくいところがあったのかなと思います。以前</w:t>
      </w:r>
      <w:r w:rsidR="008F5473">
        <w:rPr>
          <w:rFonts w:ascii="HG丸ｺﾞｼｯｸM-PRO" w:eastAsia="HG丸ｺﾞｼｯｸM-PRO" w:hAnsi="HG丸ｺﾞｼｯｸM-PRO" w:hint="eastAsia"/>
          <w:sz w:val="21"/>
          <w:szCs w:val="21"/>
          <w:lang w:eastAsia="ja-JP"/>
        </w:rPr>
        <w:t>、</w:t>
      </w:r>
      <w:r w:rsidR="007912DF">
        <w:rPr>
          <w:rFonts w:ascii="HG丸ｺﾞｼｯｸM-PRO" w:eastAsia="HG丸ｺﾞｼｯｸM-PRO" w:hAnsi="HG丸ｺﾞｼｯｸM-PRO" w:hint="eastAsia"/>
          <w:sz w:val="21"/>
          <w:szCs w:val="21"/>
          <w:lang w:eastAsia="ja-JP"/>
        </w:rPr>
        <w:t>厚生労働科学研究が実施したアンケート結果と比較すると、府内医療機器製造販売業者は比較的、対応が進んでいるのかなと思いますが、厚生労働科学研究のアンケートはいつ実施されたのでしょうか。</w:t>
      </w:r>
    </w:p>
    <w:p w14:paraId="1C1C1917" w14:textId="7FF0C288"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59465FF0" w14:textId="0EFF0D77" w:rsidR="001674F2" w:rsidRDefault="007912DF"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厚生労働科学</w:t>
      </w:r>
      <w:r w:rsidR="006204CA" w:rsidRPr="00826B34">
        <w:rPr>
          <w:rFonts w:ascii="HG丸ｺﾞｼｯｸM-PRO" w:eastAsia="HG丸ｺﾞｼｯｸM-PRO" w:hAnsi="HG丸ｺﾞｼｯｸM-PRO" w:hint="eastAsia"/>
          <w:sz w:val="21"/>
          <w:szCs w:val="21"/>
          <w:lang w:eastAsia="ja-JP"/>
        </w:rPr>
        <w:t>研究</w:t>
      </w:r>
      <w:r>
        <w:rPr>
          <w:rFonts w:ascii="HG丸ｺﾞｼｯｸM-PRO" w:eastAsia="HG丸ｺﾞｼｯｸM-PRO" w:hAnsi="HG丸ｺﾞｼｯｸM-PRO" w:hint="eastAsia"/>
          <w:sz w:val="21"/>
          <w:szCs w:val="21"/>
          <w:lang w:eastAsia="ja-JP"/>
        </w:rPr>
        <w:t>のアンケート</w:t>
      </w:r>
      <w:r w:rsidR="006204CA" w:rsidRPr="00826B34">
        <w:rPr>
          <w:rFonts w:ascii="HG丸ｺﾞｼｯｸM-PRO" w:eastAsia="HG丸ｺﾞｼｯｸM-PRO" w:hAnsi="HG丸ｺﾞｼｯｸM-PRO" w:hint="eastAsia"/>
          <w:sz w:val="21"/>
          <w:szCs w:val="21"/>
          <w:lang w:eastAsia="ja-JP"/>
        </w:rPr>
        <w:t>は、令和6年度に実施しています。</w:t>
      </w:r>
    </w:p>
    <w:p w14:paraId="6828C996" w14:textId="23FAA2B6"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578BC200" w14:textId="771FEE56"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はい</w:t>
      </w:r>
      <w:r w:rsidR="006204CA" w:rsidRPr="00826B34">
        <w:rPr>
          <w:rFonts w:ascii="HG丸ｺﾞｼｯｸM-PRO" w:eastAsia="HG丸ｺﾞｼｯｸM-PRO" w:hAnsi="HG丸ｺﾞｼｯｸM-PRO" w:hint="eastAsia"/>
          <w:sz w:val="21"/>
          <w:szCs w:val="21"/>
          <w:lang w:eastAsia="ja-JP"/>
        </w:rPr>
        <w:t>、分かりました。</w:t>
      </w:r>
      <w:r w:rsidR="007912DF">
        <w:rPr>
          <w:rFonts w:ascii="HG丸ｺﾞｼｯｸM-PRO" w:eastAsia="HG丸ｺﾞｼｯｸM-PRO" w:hAnsi="HG丸ｺﾞｼｯｸM-PRO" w:hint="eastAsia"/>
          <w:sz w:val="21"/>
          <w:szCs w:val="21"/>
          <w:lang w:eastAsia="ja-JP"/>
        </w:rPr>
        <w:t>たくさん通知が出ていると思いますが、</w:t>
      </w:r>
      <w:r w:rsidR="007912DF" w:rsidRPr="007912DF">
        <w:rPr>
          <w:rFonts w:ascii="HG丸ｺﾞｼｯｸM-PRO" w:eastAsia="HG丸ｺﾞｼｯｸM-PRO" w:hAnsi="HG丸ｺﾞｼｯｸM-PRO"/>
          <w:sz w:val="21"/>
          <w:szCs w:val="21"/>
          <w:lang w:eastAsia="ja-JP"/>
        </w:rPr>
        <w:t>基本要件に関する</w:t>
      </w:r>
      <w:r w:rsidR="00BF5744">
        <w:rPr>
          <w:rFonts w:ascii="HG丸ｺﾞｼｯｸM-PRO" w:eastAsia="HG丸ｺﾞｼｯｸM-PRO" w:hAnsi="HG丸ｺﾞｼｯｸM-PRO" w:hint="eastAsia"/>
          <w:sz w:val="21"/>
          <w:szCs w:val="21"/>
          <w:lang w:eastAsia="ja-JP"/>
        </w:rPr>
        <w:t>告示</w:t>
      </w:r>
      <w:r w:rsidR="007912DF">
        <w:rPr>
          <w:rFonts w:ascii="HG丸ｺﾞｼｯｸM-PRO" w:eastAsia="HG丸ｺﾞｼｯｸM-PRO" w:hAnsi="HG丸ｺﾞｼｯｸM-PRO" w:hint="eastAsia"/>
          <w:sz w:val="21"/>
          <w:szCs w:val="21"/>
          <w:lang w:eastAsia="ja-JP"/>
        </w:rPr>
        <w:t>は、その後に発出されたのでしょうか。</w:t>
      </w:r>
    </w:p>
    <w:p w14:paraId="003CC533" w14:textId="5E9BE464"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37C29E19" w14:textId="1F074478"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基本要件</w:t>
      </w:r>
      <w:r w:rsidR="007912DF">
        <w:rPr>
          <w:rFonts w:ascii="HG丸ｺﾞｼｯｸM-PRO" w:eastAsia="HG丸ｺﾞｼｯｸM-PRO" w:hAnsi="HG丸ｺﾞｼｯｸM-PRO" w:hint="eastAsia"/>
          <w:sz w:val="21"/>
          <w:szCs w:val="21"/>
          <w:lang w:eastAsia="ja-JP"/>
        </w:rPr>
        <w:t>に関する</w:t>
      </w:r>
      <w:r w:rsidR="00BF5744">
        <w:rPr>
          <w:rFonts w:ascii="HG丸ｺﾞｼｯｸM-PRO" w:eastAsia="HG丸ｺﾞｼｯｸM-PRO" w:hAnsi="HG丸ｺﾞｼｯｸM-PRO" w:hint="eastAsia"/>
          <w:sz w:val="21"/>
          <w:szCs w:val="21"/>
          <w:lang w:eastAsia="ja-JP"/>
        </w:rPr>
        <w:t>告示</w:t>
      </w:r>
      <w:r w:rsidRPr="00826B34">
        <w:rPr>
          <w:rFonts w:ascii="HG丸ｺﾞｼｯｸM-PRO" w:eastAsia="HG丸ｺﾞｼｯｸM-PRO" w:hAnsi="HG丸ｺﾞｼｯｸM-PRO" w:hint="eastAsia"/>
          <w:sz w:val="21"/>
          <w:szCs w:val="21"/>
          <w:lang w:eastAsia="ja-JP"/>
        </w:rPr>
        <w:t>は</w:t>
      </w:r>
      <w:r w:rsidR="007912DF">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令和5年3月9日付け</w:t>
      </w:r>
      <w:r w:rsidR="00445262">
        <w:rPr>
          <w:rFonts w:ascii="HG丸ｺﾞｼｯｸM-PRO" w:eastAsia="HG丸ｺﾞｼｯｸM-PRO" w:hAnsi="HG丸ｺﾞｼｯｸM-PRO" w:hint="eastAsia"/>
          <w:sz w:val="21"/>
          <w:szCs w:val="21"/>
          <w:lang w:eastAsia="ja-JP"/>
        </w:rPr>
        <w:t>で発出されています。</w:t>
      </w:r>
    </w:p>
    <w:p w14:paraId="77851B81" w14:textId="77777777" w:rsidR="00623B9B" w:rsidRDefault="00623B9B"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20BFC213" w14:textId="08355FC3" w:rsidR="00623B9B" w:rsidRPr="00826B34" w:rsidRDefault="00623B9B"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はい、わかりました。</w:t>
      </w:r>
      <w:r w:rsidRPr="00623B9B">
        <w:rPr>
          <w:rFonts w:ascii="HG丸ｺﾞｼｯｸM-PRO" w:eastAsia="HG丸ｺﾞｼｯｸM-PRO" w:hAnsi="HG丸ｺﾞｼｯｸM-PRO"/>
          <w:sz w:val="21"/>
          <w:szCs w:val="21"/>
          <w:lang w:eastAsia="ja-JP"/>
        </w:rPr>
        <w:t>能勢委員</w:t>
      </w:r>
      <w:r>
        <w:rPr>
          <w:rFonts w:ascii="HG丸ｺﾞｼｯｸM-PRO" w:eastAsia="HG丸ｺﾞｼｯｸM-PRO" w:hAnsi="HG丸ｺﾞｼｯｸM-PRO" w:hint="eastAsia"/>
          <w:sz w:val="21"/>
          <w:szCs w:val="21"/>
          <w:lang w:eastAsia="ja-JP"/>
        </w:rPr>
        <w:t>いかがでしょうか。</w:t>
      </w:r>
    </w:p>
    <w:p w14:paraId="15EC9469" w14:textId="7656D0FE"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【能勢委員】</w:t>
      </w:r>
    </w:p>
    <w:p w14:paraId="10F86FA2" w14:textId="424E2205" w:rsidR="001674F2"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アンケートの総括</w:t>
      </w:r>
      <w:r w:rsidR="00B8316C">
        <w:rPr>
          <w:rFonts w:ascii="HG丸ｺﾞｼｯｸM-PRO" w:eastAsia="HG丸ｺﾞｼｯｸM-PRO" w:hAnsi="HG丸ｺﾞｼｯｸM-PRO" w:hint="eastAsia"/>
          <w:sz w:val="21"/>
          <w:szCs w:val="21"/>
          <w:lang w:eastAsia="ja-JP"/>
        </w:rPr>
        <w:t>を踏まえ、やるべきこととして</w:t>
      </w:r>
      <w:r w:rsidRPr="00826B34">
        <w:rPr>
          <w:rFonts w:ascii="HG丸ｺﾞｼｯｸM-PRO" w:eastAsia="HG丸ｺﾞｼｯｸM-PRO" w:hAnsi="HG丸ｺﾞｼｯｸM-PRO" w:hint="eastAsia"/>
          <w:sz w:val="21"/>
          <w:szCs w:val="21"/>
          <w:lang w:eastAsia="ja-JP"/>
        </w:rPr>
        <w:t>厚労省の関連通知の整備と教育支援ということ</w:t>
      </w:r>
      <w:r w:rsidR="00B8316C">
        <w:rPr>
          <w:rFonts w:ascii="HG丸ｺﾞｼｯｸM-PRO" w:eastAsia="HG丸ｺﾞｼｯｸM-PRO" w:hAnsi="HG丸ｺﾞｼｯｸM-PRO" w:hint="eastAsia"/>
          <w:sz w:val="21"/>
          <w:szCs w:val="21"/>
          <w:lang w:eastAsia="ja-JP"/>
        </w:rPr>
        <w:t>ですが、</w:t>
      </w:r>
      <w:r w:rsidRPr="00826B34">
        <w:rPr>
          <w:rFonts w:ascii="HG丸ｺﾞｼｯｸM-PRO" w:eastAsia="HG丸ｺﾞｼｯｸM-PRO" w:hAnsi="HG丸ｺﾞｼｯｸM-PRO" w:hint="eastAsia"/>
          <w:sz w:val="21"/>
          <w:szCs w:val="21"/>
          <w:lang w:eastAsia="ja-JP"/>
        </w:rPr>
        <w:t>当社でも求めているところですので、</w:t>
      </w:r>
      <w:r w:rsidR="00B8316C">
        <w:rPr>
          <w:rFonts w:ascii="HG丸ｺﾞｼｯｸM-PRO" w:eastAsia="HG丸ｺﾞｼｯｸM-PRO" w:hAnsi="HG丸ｺﾞｼｯｸM-PRO" w:hint="eastAsia"/>
          <w:sz w:val="21"/>
          <w:szCs w:val="21"/>
          <w:lang w:eastAsia="ja-JP"/>
        </w:rPr>
        <w:t>他企業においても</w:t>
      </w:r>
      <w:r w:rsidRPr="00826B34">
        <w:rPr>
          <w:rFonts w:ascii="HG丸ｺﾞｼｯｸM-PRO" w:eastAsia="HG丸ｺﾞｼｯｸM-PRO" w:hAnsi="HG丸ｺﾞｼｯｸM-PRO" w:hint="eastAsia"/>
          <w:sz w:val="21"/>
          <w:szCs w:val="21"/>
          <w:lang w:eastAsia="ja-JP"/>
        </w:rPr>
        <w:t>非常に</w:t>
      </w:r>
      <w:r w:rsidR="00B8316C">
        <w:rPr>
          <w:rFonts w:ascii="HG丸ｺﾞｼｯｸM-PRO" w:eastAsia="HG丸ｺﾞｼｯｸM-PRO" w:hAnsi="HG丸ｺﾞｼｯｸM-PRO" w:hint="eastAsia"/>
          <w:sz w:val="21"/>
          <w:szCs w:val="21"/>
          <w:lang w:eastAsia="ja-JP"/>
        </w:rPr>
        <w:t>助かるのではないかと思います。</w:t>
      </w:r>
    </w:p>
    <w:p w14:paraId="18A8CF5C" w14:textId="77777777" w:rsidR="00B8316C" w:rsidRDefault="00B8316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32A5AB49" w14:textId="1CCD930A" w:rsidR="00B8316C" w:rsidRPr="00826B34" w:rsidRDefault="00B8316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ありがとうございます。一橋</w:t>
      </w:r>
      <w:r w:rsidRPr="00623B9B">
        <w:rPr>
          <w:rFonts w:ascii="HG丸ｺﾞｼｯｸM-PRO" w:eastAsia="HG丸ｺﾞｼｯｸM-PRO" w:hAnsi="HG丸ｺﾞｼｯｸM-PRO"/>
          <w:sz w:val="21"/>
          <w:szCs w:val="21"/>
          <w:lang w:eastAsia="ja-JP"/>
        </w:rPr>
        <w:t>委員</w:t>
      </w:r>
      <w:r>
        <w:rPr>
          <w:rFonts w:ascii="HG丸ｺﾞｼｯｸM-PRO" w:eastAsia="HG丸ｺﾞｼｯｸM-PRO" w:hAnsi="HG丸ｺﾞｼｯｸM-PRO" w:hint="eastAsia"/>
          <w:sz w:val="21"/>
          <w:szCs w:val="21"/>
          <w:lang w:eastAsia="ja-JP"/>
        </w:rPr>
        <w:t>いかがでしょうか。</w:t>
      </w:r>
    </w:p>
    <w:p w14:paraId="3F80BFA0" w14:textId="3469C2BC"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【一橋委員】</w:t>
      </w:r>
    </w:p>
    <w:p w14:paraId="5ED55CA4" w14:textId="78AFFFDD"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私たちの業界では</w:t>
      </w:r>
      <w:r w:rsidR="00B8316C">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該当する会社はすご</w:t>
      </w:r>
      <w:r w:rsidR="00B8316C">
        <w:rPr>
          <w:rFonts w:ascii="HG丸ｺﾞｼｯｸM-PRO" w:eastAsia="HG丸ｺﾞｼｯｸM-PRO" w:hAnsi="HG丸ｺﾞｼｯｸM-PRO" w:hint="eastAsia"/>
          <w:sz w:val="21"/>
          <w:szCs w:val="21"/>
          <w:lang w:eastAsia="ja-JP"/>
        </w:rPr>
        <w:t>く</w:t>
      </w:r>
      <w:r w:rsidRPr="00826B34">
        <w:rPr>
          <w:rFonts w:ascii="HG丸ｺﾞｼｯｸM-PRO" w:eastAsia="HG丸ｺﾞｼｯｸM-PRO" w:hAnsi="HG丸ｺﾞｼｯｸM-PRO" w:hint="eastAsia"/>
          <w:sz w:val="21"/>
          <w:szCs w:val="21"/>
          <w:lang w:eastAsia="ja-JP"/>
        </w:rPr>
        <w:t>少ないのかなと思</w:t>
      </w:r>
      <w:r w:rsidR="00B8316C">
        <w:rPr>
          <w:rFonts w:ascii="HG丸ｺﾞｼｯｸM-PRO" w:eastAsia="HG丸ｺﾞｼｯｸM-PRO" w:hAnsi="HG丸ｺﾞｼｯｸM-PRO" w:hint="eastAsia"/>
          <w:sz w:val="21"/>
          <w:szCs w:val="21"/>
          <w:lang w:eastAsia="ja-JP"/>
        </w:rPr>
        <w:t>いますが</w:t>
      </w:r>
      <w:r w:rsidRPr="00826B34">
        <w:rPr>
          <w:rFonts w:ascii="HG丸ｺﾞｼｯｸM-PRO" w:eastAsia="HG丸ｺﾞｼｯｸM-PRO" w:hAnsi="HG丸ｺﾞｼｯｸM-PRO" w:hint="eastAsia"/>
          <w:sz w:val="21"/>
          <w:szCs w:val="21"/>
          <w:lang w:eastAsia="ja-JP"/>
        </w:rPr>
        <w:t>、一定の知識を持って</w:t>
      </w:r>
      <w:r w:rsidR="00B8316C">
        <w:rPr>
          <w:rFonts w:ascii="HG丸ｺﾞｼｯｸM-PRO" w:eastAsia="HG丸ｺﾞｼｯｸM-PRO" w:hAnsi="HG丸ｺﾞｼｯｸM-PRO" w:hint="eastAsia"/>
          <w:sz w:val="21"/>
          <w:szCs w:val="21"/>
          <w:lang w:eastAsia="ja-JP"/>
        </w:rPr>
        <w:t>い</w:t>
      </w:r>
      <w:r w:rsidRPr="00826B34">
        <w:rPr>
          <w:rFonts w:ascii="HG丸ｺﾞｼｯｸM-PRO" w:eastAsia="HG丸ｺﾞｼｯｸM-PRO" w:hAnsi="HG丸ｺﾞｼｯｸM-PRO" w:hint="eastAsia"/>
          <w:sz w:val="21"/>
          <w:szCs w:val="21"/>
          <w:lang w:eastAsia="ja-JP"/>
        </w:rPr>
        <w:t>ないと、何か新しく扱う</w:t>
      </w:r>
      <w:r w:rsidR="00BF5744">
        <w:rPr>
          <w:rFonts w:ascii="HG丸ｺﾞｼｯｸM-PRO" w:eastAsia="HG丸ｺﾞｼｯｸM-PRO" w:hAnsi="HG丸ｺﾞｼｯｸM-PRO" w:hint="eastAsia"/>
          <w:sz w:val="21"/>
          <w:szCs w:val="21"/>
          <w:lang w:eastAsia="ja-JP"/>
        </w:rPr>
        <w:t>時</w:t>
      </w:r>
      <w:r w:rsidRPr="00826B34">
        <w:rPr>
          <w:rFonts w:ascii="HG丸ｺﾞｼｯｸM-PRO" w:eastAsia="HG丸ｺﾞｼｯｸM-PRO" w:hAnsi="HG丸ｺﾞｼｯｸM-PRO" w:hint="eastAsia"/>
          <w:sz w:val="21"/>
          <w:szCs w:val="21"/>
          <w:lang w:eastAsia="ja-JP"/>
        </w:rPr>
        <w:t>に、またそこから勉強しないといけないと思う</w:t>
      </w:r>
      <w:r w:rsidR="00B8316C">
        <w:rPr>
          <w:rFonts w:ascii="HG丸ｺﾞｼｯｸM-PRO" w:eastAsia="HG丸ｺﾞｼｯｸM-PRO" w:hAnsi="HG丸ｺﾞｼｯｸM-PRO" w:hint="eastAsia"/>
          <w:sz w:val="21"/>
          <w:szCs w:val="21"/>
          <w:lang w:eastAsia="ja-JP"/>
        </w:rPr>
        <w:t>ので、</w:t>
      </w:r>
      <w:r w:rsidRPr="00826B34">
        <w:rPr>
          <w:rFonts w:ascii="HG丸ｺﾞｼｯｸM-PRO" w:eastAsia="HG丸ｺﾞｼｯｸM-PRO" w:hAnsi="HG丸ｺﾞｼｯｸM-PRO" w:hint="eastAsia"/>
          <w:sz w:val="21"/>
          <w:szCs w:val="21"/>
          <w:lang w:eastAsia="ja-JP"/>
        </w:rPr>
        <w:t>基本的な</w:t>
      </w:r>
      <w:r w:rsidR="00B8316C">
        <w:rPr>
          <w:rFonts w:ascii="HG丸ｺﾞｼｯｸM-PRO" w:eastAsia="HG丸ｺﾞｼｯｸM-PRO" w:hAnsi="HG丸ｺﾞｼｯｸM-PRO" w:hint="eastAsia"/>
          <w:sz w:val="21"/>
          <w:szCs w:val="21"/>
          <w:lang w:eastAsia="ja-JP"/>
        </w:rPr>
        <w:t>情報を提供する必要があると思います。</w:t>
      </w:r>
    </w:p>
    <w:p w14:paraId="19AED328" w14:textId="77777777" w:rsidR="00B8316C" w:rsidRDefault="00B8316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34D2E52E" w14:textId="372D056D" w:rsidR="00B8316C" w:rsidRPr="00B8316C" w:rsidRDefault="00B8316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ありがとうございます。岡本</w:t>
      </w:r>
      <w:r w:rsidRPr="00623B9B">
        <w:rPr>
          <w:rFonts w:ascii="HG丸ｺﾞｼｯｸM-PRO" w:eastAsia="HG丸ｺﾞｼｯｸM-PRO" w:hAnsi="HG丸ｺﾞｼｯｸM-PRO"/>
          <w:sz w:val="21"/>
          <w:szCs w:val="21"/>
          <w:lang w:eastAsia="ja-JP"/>
        </w:rPr>
        <w:t>委員</w:t>
      </w:r>
      <w:r>
        <w:rPr>
          <w:rFonts w:ascii="HG丸ｺﾞｼｯｸM-PRO" w:eastAsia="HG丸ｺﾞｼｯｸM-PRO" w:hAnsi="HG丸ｺﾞｼｯｸM-PRO" w:hint="eastAsia"/>
          <w:sz w:val="21"/>
          <w:szCs w:val="21"/>
          <w:lang w:eastAsia="ja-JP"/>
        </w:rPr>
        <w:t>いかがでしょうか。</w:t>
      </w:r>
    </w:p>
    <w:p w14:paraId="06A82CD8" w14:textId="6EE9391A" w:rsidR="001674F2" w:rsidRPr="00826B34"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【岡本委員】</w:t>
      </w:r>
    </w:p>
    <w:p w14:paraId="3A4FEABA" w14:textId="12F7BC19" w:rsidR="00BE41A3" w:rsidRDefault="00686320"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先ほど、</w:t>
      </w:r>
      <w:r w:rsidR="006204CA" w:rsidRPr="00826B34">
        <w:rPr>
          <w:rFonts w:ascii="HG丸ｺﾞｼｯｸM-PRO" w:eastAsia="HG丸ｺﾞｼｯｸM-PRO" w:hAnsi="HG丸ｺﾞｼｯｸM-PRO" w:hint="eastAsia"/>
          <w:sz w:val="21"/>
          <w:szCs w:val="21"/>
          <w:lang w:eastAsia="ja-JP"/>
        </w:rPr>
        <w:t>アンケート</w:t>
      </w:r>
      <w:r>
        <w:rPr>
          <w:rFonts w:ascii="HG丸ｺﾞｼｯｸM-PRO" w:eastAsia="HG丸ｺﾞｼｯｸM-PRO" w:hAnsi="HG丸ｺﾞｼｯｸM-PRO" w:hint="eastAsia"/>
          <w:sz w:val="21"/>
          <w:szCs w:val="21"/>
          <w:lang w:eastAsia="ja-JP"/>
        </w:rPr>
        <w:t>結果を説明</w:t>
      </w:r>
      <w:r w:rsidR="00BF5744">
        <w:rPr>
          <w:rFonts w:ascii="HG丸ｺﾞｼｯｸM-PRO" w:eastAsia="HG丸ｺﾞｼｯｸM-PRO" w:hAnsi="HG丸ｺﾞｼｯｸM-PRO" w:hint="eastAsia"/>
          <w:sz w:val="21"/>
          <w:szCs w:val="21"/>
          <w:lang w:eastAsia="ja-JP"/>
        </w:rPr>
        <w:t>い</w:t>
      </w:r>
      <w:r w:rsidR="006204CA" w:rsidRPr="00826B34">
        <w:rPr>
          <w:rFonts w:ascii="HG丸ｺﾞｼｯｸM-PRO" w:eastAsia="HG丸ｺﾞｼｯｸM-PRO" w:hAnsi="HG丸ｺﾞｼｯｸM-PRO" w:hint="eastAsia"/>
          <w:sz w:val="21"/>
          <w:szCs w:val="21"/>
          <w:lang w:eastAsia="ja-JP"/>
        </w:rPr>
        <w:t>ただいた中で、だからこの資料を作るんだ</w:t>
      </w:r>
      <w:r>
        <w:rPr>
          <w:rFonts w:ascii="HG丸ｺﾞｼｯｸM-PRO" w:eastAsia="HG丸ｺﾞｼｯｸM-PRO" w:hAnsi="HG丸ｺﾞｼｯｸM-PRO" w:hint="eastAsia"/>
          <w:sz w:val="21"/>
          <w:szCs w:val="21"/>
          <w:lang w:eastAsia="ja-JP"/>
        </w:rPr>
        <w:t>と</w:t>
      </w:r>
      <w:r w:rsidR="006204CA" w:rsidRPr="00826B34">
        <w:rPr>
          <w:rFonts w:ascii="HG丸ｺﾞｼｯｸM-PRO" w:eastAsia="HG丸ｺﾞｼｯｸM-PRO" w:hAnsi="HG丸ｺﾞｼｯｸM-PRO" w:hint="eastAsia"/>
          <w:sz w:val="21"/>
          <w:szCs w:val="21"/>
          <w:lang w:eastAsia="ja-JP"/>
        </w:rPr>
        <w:t>いう</w:t>
      </w:r>
      <w:r w:rsidR="00BF5744">
        <w:rPr>
          <w:rFonts w:ascii="HG丸ｺﾞｼｯｸM-PRO" w:eastAsia="HG丸ｺﾞｼｯｸM-PRO" w:hAnsi="HG丸ｺﾞｼｯｸM-PRO" w:hint="eastAsia"/>
          <w:sz w:val="21"/>
          <w:szCs w:val="21"/>
          <w:lang w:eastAsia="ja-JP"/>
        </w:rPr>
        <w:t>動機</w:t>
      </w:r>
      <w:r w:rsidR="006204CA" w:rsidRPr="00826B34">
        <w:rPr>
          <w:rFonts w:ascii="HG丸ｺﾞｼｯｸM-PRO" w:eastAsia="HG丸ｺﾞｼｯｸM-PRO" w:hAnsi="HG丸ｺﾞｼｯｸM-PRO" w:hint="eastAsia"/>
          <w:sz w:val="21"/>
          <w:szCs w:val="21"/>
          <w:lang w:eastAsia="ja-JP"/>
        </w:rPr>
        <w:t>が非常にわかりやすくて</w:t>
      </w:r>
      <w:r>
        <w:rPr>
          <w:rFonts w:ascii="HG丸ｺﾞｼｯｸM-PRO" w:eastAsia="HG丸ｺﾞｼｯｸM-PRO" w:hAnsi="HG丸ｺﾞｼｯｸM-PRO" w:hint="eastAsia"/>
          <w:sz w:val="21"/>
          <w:szCs w:val="21"/>
          <w:lang w:eastAsia="ja-JP"/>
        </w:rPr>
        <w:t>良い</w:t>
      </w:r>
      <w:r w:rsidR="006204CA" w:rsidRPr="00826B34">
        <w:rPr>
          <w:rFonts w:ascii="HG丸ｺﾞｼｯｸM-PRO" w:eastAsia="HG丸ｺﾞｼｯｸM-PRO" w:hAnsi="HG丸ｺﾞｼｯｸM-PRO" w:hint="eastAsia"/>
          <w:sz w:val="21"/>
          <w:szCs w:val="21"/>
          <w:lang w:eastAsia="ja-JP"/>
        </w:rPr>
        <w:t>と思</w:t>
      </w:r>
      <w:r>
        <w:rPr>
          <w:rFonts w:ascii="HG丸ｺﾞｼｯｸM-PRO" w:eastAsia="HG丸ｺﾞｼｯｸM-PRO" w:hAnsi="HG丸ｺﾞｼｯｸM-PRO" w:hint="eastAsia"/>
          <w:sz w:val="21"/>
          <w:szCs w:val="21"/>
          <w:lang w:eastAsia="ja-JP"/>
        </w:rPr>
        <w:t>いました</w:t>
      </w:r>
      <w:r w:rsidR="006204CA" w:rsidRPr="00826B34">
        <w:rPr>
          <w:rFonts w:ascii="HG丸ｺﾞｼｯｸM-PRO" w:eastAsia="HG丸ｺﾞｼｯｸM-PRO" w:hAnsi="HG丸ｺﾞｼｯｸM-PRO" w:hint="eastAsia"/>
          <w:sz w:val="21"/>
          <w:szCs w:val="21"/>
          <w:lang w:eastAsia="ja-JP"/>
        </w:rPr>
        <w:t>。</w:t>
      </w:r>
    </w:p>
    <w:p w14:paraId="0E67F5ED" w14:textId="77777777" w:rsidR="00686320" w:rsidRDefault="00686320"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703A7A05" w14:textId="1E1ACAB5" w:rsidR="00686320" w:rsidRPr="00686320" w:rsidRDefault="00686320"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ありがとうございます。菅原</w:t>
      </w:r>
      <w:r w:rsidRPr="00623B9B">
        <w:rPr>
          <w:rFonts w:ascii="HG丸ｺﾞｼｯｸM-PRO" w:eastAsia="HG丸ｺﾞｼｯｸM-PRO" w:hAnsi="HG丸ｺﾞｼｯｸM-PRO"/>
          <w:sz w:val="21"/>
          <w:szCs w:val="21"/>
          <w:lang w:eastAsia="ja-JP"/>
        </w:rPr>
        <w:t>委員</w:t>
      </w:r>
      <w:r>
        <w:rPr>
          <w:rFonts w:ascii="HG丸ｺﾞｼｯｸM-PRO" w:eastAsia="HG丸ｺﾞｼｯｸM-PRO" w:hAnsi="HG丸ｺﾞｼｯｸM-PRO" w:hint="eastAsia"/>
          <w:sz w:val="21"/>
          <w:szCs w:val="21"/>
          <w:lang w:eastAsia="ja-JP"/>
        </w:rPr>
        <w:t>いかがでしょうか。</w:t>
      </w:r>
    </w:p>
    <w:p w14:paraId="3D9942B4" w14:textId="1C549859" w:rsidR="001674F2" w:rsidRPr="00826B34"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【菅原委員】</w:t>
      </w:r>
    </w:p>
    <w:p w14:paraId="26ECB1AC" w14:textId="44F7B378"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私も同意見</w:t>
      </w:r>
      <w:r w:rsidR="00686320">
        <w:rPr>
          <w:rFonts w:ascii="HG丸ｺﾞｼｯｸM-PRO" w:eastAsia="HG丸ｺﾞｼｯｸM-PRO" w:hAnsi="HG丸ｺﾞｼｯｸM-PRO" w:hint="eastAsia"/>
          <w:sz w:val="21"/>
          <w:szCs w:val="21"/>
          <w:lang w:eastAsia="ja-JP"/>
        </w:rPr>
        <w:t>で</w:t>
      </w:r>
      <w:r w:rsidRPr="00826B34">
        <w:rPr>
          <w:rFonts w:ascii="HG丸ｺﾞｼｯｸM-PRO" w:eastAsia="HG丸ｺﾞｼｯｸM-PRO" w:hAnsi="HG丸ｺﾞｼｯｸM-PRO" w:hint="eastAsia"/>
          <w:sz w:val="21"/>
          <w:szCs w:val="21"/>
          <w:lang w:eastAsia="ja-JP"/>
        </w:rPr>
        <w:t>して、この方向で進め</w:t>
      </w:r>
      <w:r w:rsidR="00686320">
        <w:rPr>
          <w:rFonts w:ascii="HG丸ｺﾞｼｯｸM-PRO" w:eastAsia="HG丸ｺﾞｼｯｸM-PRO" w:hAnsi="HG丸ｺﾞｼｯｸM-PRO" w:hint="eastAsia"/>
          <w:sz w:val="21"/>
          <w:szCs w:val="21"/>
          <w:lang w:eastAsia="ja-JP"/>
        </w:rPr>
        <w:t>ていただければと思います</w:t>
      </w:r>
      <w:r w:rsidRPr="00826B34">
        <w:rPr>
          <w:rFonts w:ascii="HG丸ｺﾞｼｯｸM-PRO" w:eastAsia="HG丸ｺﾞｼｯｸM-PRO" w:hAnsi="HG丸ｺﾞｼｯｸM-PRO" w:hint="eastAsia"/>
          <w:sz w:val="21"/>
          <w:szCs w:val="21"/>
          <w:lang w:eastAsia="ja-JP"/>
        </w:rPr>
        <w:t>。</w:t>
      </w:r>
    </w:p>
    <w:p w14:paraId="4B705533" w14:textId="77777777" w:rsidR="00686320" w:rsidRDefault="00686320"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6168CDA1" w14:textId="25001E2B" w:rsidR="00BE41A3" w:rsidRPr="00826B34" w:rsidRDefault="00686320"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ありがとうございます。</w:t>
      </w:r>
      <w:r w:rsidRPr="00826B34">
        <w:rPr>
          <w:rFonts w:ascii="HG丸ｺﾞｼｯｸM-PRO" w:eastAsia="HG丸ｺﾞｼｯｸM-PRO" w:hAnsi="HG丸ｺﾞｼｯｸM-PRO" w:hint="eastAsia"/>
          <w:sz w:val="21"/>
          <w:szCs w:val="21"/>
          <w:lang w:eastAsia="ja-JP"/>
        </w:rPr>
        <w:t>長澤</w:t>
      </w:r>
      <w:r w:rsidRPr="00623B9B">
        <w:rPr>
          <w:rFonts w:ascii="HG丸ｺﾞｼｯｸM-PRO" w:eastAsia="HG丸ｺﾞｼｯｸM-PRO" w:hAnsi="HG丸ｺﾞｼｯｸM-PRO"/>
          <w:sz w:val="21"/>
          <w:szCs w:val="21"/>
          <w:lang w:eastAsia="ja-JP"/>
        </w:rPr>
        <w:t>委員</w:t>
      </w:r>
      <w:r>
        <w:rPr>
          <w:rFonts w:ascii="HG丸ｺﾞｼｯｸM-PRO" w:eastAsia="HG丸ｺﾞｼｯｸM-PRO" w:hAnsi="HG丸ｺﾞｼｯｸM-PRO" w:hint="eastAsia"/>
          <w:sz w:val="21"/>
          <w:szCs w:val="21"/>
          <w:lang w:eastAsia="ja-JP"/>
        </w:rPr>
        <w:t>いかがでしょうか。</w:t>
      </w:r>
    </w:p>
    <w:p w14:paraId="6BF38FDC" w14:textId="205848F9" w:rsidR="001674F2" w:rsidRDefault="001674F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【長澤委員】</w:t>
      </w:r>
    </w:p>
    <w:p w14:paraId="4201324B" w14:textId="2F7544DF"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アンケート</w:t>
      </w:r>
      <w:r w:rsidR="00686320">
        <w:rPr>
          <w:rFonts w:ascii="HG丸ｺﾞｼｯｸM-PRO" w:eastAsia="HG丸ｺﾞｼｯｸM-PRO" w:hAnsi="HG丸ｺﾞｼｯｸM-PRO" w:hint="eastAsia"/>
          <w:sz w:val="21"/>
          <w:szCs w:val="21"/>
          <w:lang w:eastAsia="ja-JP"/>
        </w:rPr>
        <w:t>の</w:t>
      </w:r>
      <w:r w:rsidRPr="00826B34">
        <w:rPr>
          <w:rFonts w:ascii="HG丸ｺﾞｼｯｸM-PRO" w:eastAsia="HG丸ｺﾞｼｯｸM-PRO" w:hAnsi="HG丸ｺﾞｼｯｸM-PRO" w:hint="eastAsia"/>
          <w:sz w:val="21"/>
          <w:szCs w:val="21"/>
          <w:lang w:eastAsia="ja-JP"/>
        </w:rPr>
        <w:t>実施時期のずれもあるかと思</w:t>
      </w:r>
      <w:r w:rsidR="00686320">
        <w:rPr>
          <w:rFonts w:ascii="HG丸ｺﾞｼｯｸM-PRO" w:eastAsia="HG丸ｺﾞｼｯｸM-PRO" w:hAnsi="HG丸ｺﾞｼｯｸM-PRO" w:hint="eastAsia"/>
          <w:sz w:val="21"/>
          <w:szCs w:val="21"/>
          <w:lang w:eastAsia="ja-JP"/>
        </w:rPr>
        <w:t>いますが</w:t>
      </w:r>
      <w:r w:rsidRPr="00826B34">
        <w:rPr>
          <w:rFonts w:ascii="HG丸ｺﾞｼｯｸM-PRO" w:eastAsia="HG丸ｺﾞｼｯｸM-PRO" w:hAnsi="HG丸ｺﾞｼｯｸM-PRO" w:hint="eastAsia"/>
          <w:sz w:val="21"/>
          <w:szCs w:val="21"/>
          <w:lang w:eastAsia="ja-JP"/>
        </w:rPr>
        <w:t>、大阪府の業者さん</w:t>
      </w:r>
      <w:r w:rsidR="00A100F0">
        <w:rPr>
          <w:rFonts w:ascii="HG丸ｺﾞｼｯｸM-PRO" w:eastAsia="HG丸ｺﾞｼｯｸM-PRO" w:hAnsi="HG丸ｺﾞｼｯｸM-PRO" w:hint="eastAsia"/>
          <w:sz w:val="21"/>
          <w:szCs w:val="21"/>
          <w:lang w:eastAsia="ja-JP"/>
        </w:rPr>
        <w:t>は</w:t>
      </w:r>
      <w:r w:rsidRPr="00826B34">
        <w:rPr>
          <w:rFonts w:ascii="HG丸ｺﾞｼｯｸM-PRO" w:eastAsia="HG丸ｺﾞｼｯｸM-PRO" w:hAnsi="HG丸ｺﾞｼｯｸM-PRO" w:hint="eastAsia"/>
          <w:sz w:val="21"/>
          <w:szCs w:val="21"/>
          <w:lang w:eastAsia="ja-JP"/>
        </w:rPr>
        <w:t>対応して</w:t>
      </w:r>
      <w:r w:rsidR="00686320">
        <w:rPr>
          <w:rFonts w:ascii="HG丸ｺﾞｼｯｸM-PRO" w:eastAsia="HG丸ｺﾞｼｯｸM-PRO" w:hAnsi="HG丸ｺﾞｼｯｸM-PRO" w:hint="eastAsia"/>
          <w:sz w:val="21"/>
          <w:szCs w:val="21"/>
          <w:lang w:eastAsia="ja-JP"/>
        </w:rPr>
        <w:t>い</w:t>
      </w:r>
      <w:r w:rsidRPr="00826B34">
        <w:rPr>
          <w:rFonts w:ascii="HG丸ｺﾞｼｯｸM-PRO" w:eastAsia="HG丸ｺﾞｼｯｸM-PRO" w:hAnsi="HG丸ｺﾞｼｯｸM-PRO" w:hint="eastAsia"/>
          <w:sz w:val="21"/>
          <w:szCs w:val="21"/>
          <w:lang w:eastAsia="ja-JP"/>
        </w:rPr>
        <w:t>る</w:t>
      </w:r>
      <w:r w:rsidR="00C9349E">
        <w:rPr>
          <w:rFonts w:ascii="HG丸ｺﾞｼｯｸM-PRO" w:eastAsia="HG丸ｺﾞｼｯｸM-PRO" w:hAnsi="HG丸ｺﾞｼｯｸM-PRO" w:hint="eastAsia"/>
          <w:sz w:val="21"/>
          <w:szCs w:val="21"/>
          <w:lang w:eastAsia="ja-JP"/>
        </w:rPr>
        <w:t>ところ</w:t>
      </w:r>
      <w:r w:rsidR="00686320">
        <w:rPr>
          <w:rFonts w:ascii="HG丸ｺﾞｼｯｸM-PRO" w:eastAsia="HG丸ｺﾞｼｯｸM-PRO" w:hAnsi="HG丸ｺﾞｼｯｸM-PRO" w:hint="eastAsia"/>
          <w:sz w:val="21"/>
          <w:szCs w:val="21"/>
          <w:lang w:eastAsia="ja-JP"/>
        </w:rPr>
        <w:t>と、対応</w:t>
      </w:r>
      <w:r w:rsidRPr="00826B34">
        <w:rPr>
          <w:rFonts w:ascii="HG丸ｺﾞｼｯｸM-PRO" w:eastAsia="HG丸ｺﾞｼｯｸM-PRO" w:hAnsi="HG丸ｺﾞｼｯｸM-PRO" w:hint="eastAsia"/>
          <w:sz w:val="21"/>
          <w:szCs w:val="21"/>
          <w:lang w:eastAsia="ja-JP"/>
        </w:rPr>
        <w:t>してない</w:t>
      </w:r>
      <w:r w:rsidR="00C9349E">
        <w:rPr>
          <w:rFonts w:ascii="HG丸ｺﾞｼｯｸM-PRO" w:eastAsia="HG丸ｺﾞｼｯｸM-PRO" w:hAnsi="HG丸ｺﾞｼｯｸM-PRO" w:hint="eastAsia"/>
          <w:sz w:val="21"/>
          <w:szCs w:val="21"/>
          <w:lang w:eastAsia="ja-JP"/>
        </w:rPr>
        <w:t>ところ</w:t>
      </w:r>
      <w:r w:rsidRPr="00826B34">
        <w:rPr>
          <w:rFonts w:ascii="HG丸ｺﾞｼｯｸM-PRO" w:eastAsia="HG丸ｺﾞｼｯｸM-PRO" w:hAnsi="HG丸ｺﾞｼｯｸM-PRO" w:hint="eastAsia"/>
          <w:sz w:val="21"/>
          <w:szCs w:val="21"/>
          <w:lang w:eastAsia="ja-JP"/>
        </w:rPr>
        <w:t>が、全国よりも明確</w:t>
      </w:r>
      <w:r w:rsidR="00686320">
        <w:rPr>
          <w:rFonts w:ascii="HG丸ｺﾞｼｯｸM-PRO" w:eastAsia="HG丸ｺﾞｼｯｸM-PRO" w:hAnsi="HG丸ｺﾞｼｯｸM-PRO" w:hint="eastAsia"/>
          <w:sz w:val="21"/>
          <w:szCs w:val="21"/>
          <w:lang w:eastAsia="ja-JP"/>
        </w:rPr>
        <w:t>だなと思いました。対応できてい</w:t>
      </w:r>
      <w:r w:rsidRPr="00826B34">
        <w:rPr>
          <w:rFonts w:ascii="HG丸ｺﾞｼｯｸM-PRO" w:eastAsia="HG丸ｺﾞｼｯｸM-PRO" w:hAnsi="HG丸ｺﾞｼｯｸM-PRO" w:hint="eastAsia"/>
          <w:sz w:val="21"/>
          <w:szCs w:val="21"/>
          <w:lang w:eastAsia="ja-JP"/>
        </w:rPr>
        <w:t>な</w:t>
      </w:r>
      <w:r w:rsidRPr="00826B34">
        <w:rPr>
          <w:rFonts w:ascii="HG丸ｺﾞｼｯｸM-PRO" w:eastAsia="HG丸ｺﾞｼｯｸM-PRO" w:hAnsi="HG丸ｺﾞｼｯｸM-PRO" w:hint="eastAsia"/>
          <w:sz w:val="21"/>
          <w:szCs w:val="21"/>
          <w:lang w:eastAsia="ja-JP"/>
        </w:rPr>
        <w:lastRenderedPageBreak/>
        <w:t>い</w:t>
      </w:r>
      <w:r w:rsidR="00C9349E">
        <w:rPr>
          <w:rFonts w:ascii="HG丸ｺﾞｼｯｸM-PRO" w:eastAsia="HG丸ｺﾞｼｯｸM-PRO" w:hAnsi="HG丸ｺﾞｼｯｸM-PRO" w:hint="eastAsia"/>
          <w:sz w:val="21"/>
          <w:szCs w:val="21"/>
          <w:lang w:eastAsia="ja-JP"/>
        </w:rPr>
        <w:t>ところが</w:t>
      </w:r>
      <w:r w:rsidR="00686320">
        <w:rPr>
          <w:rFonts w:ascii="HG丸ｺﾞｼｯｸM-PRO" w:eastAsia="HG丸ｺﾞｼｯｸM-PRO" w:hAnsi="HG丸ｺﾞｼｯｸM-PRO" w:hint="eastAsia"/>
          <w:sz w:val="21"/>
          <w:szCs w:val="21"/>
          <w:lang w:eastAsia="ja-JP"/>
        </w:rPr>
        <w:t>対応</w:t>
      </w:r>
      <w:r w:rsidRPr="00826B34">
        <w:rPr>
          <w:rFonts w:ascii="HG丸ｺﾞｼｯｸM-PRO" w:eastAsia="HG丸ｺﾞｼｯｸM-PRO" w:hAnsi="HG丸ｺﾞｼｯｸM-PRO" w:hint="eastAsia"/>
          <w:sz w:val="21"/>
          <w:szCs w:val="21"/>
          <w:lang w:eastAsia="ja-JP"/>
        </w:rPr>
        <w:t>いただけるようになる</w:t>
      </w:r>
      <w:r w:rsidR="00686320">
        <w:rPr>
          <w:rFonts w:ascii="HG丸ｺﾞｼｯｸM-PRO" w:eastAsia="HG丸ｺﾞｼｯｸM-PRO" w:hAnsi="HG丸ｺﾞｼｯｸM-PRO" w:hint="eastAsia"/>
          <w:sz w:val="21"/>
          <w:szCs w:val="21"/>
          <w:lang w:eastAsia="ja-JP"/>
        </w:rPr>
        <w:t>、という</w:t>
      </w:r>
      <w:r w:rsidRPr="00826B34">
        <w:rPr>
          <w:rFonts w:ascii="HG丸ｺﾞｼｯｸM-PRO" w:eastAsia="HG丸ｺﾞｼｯｸM-PRO" w:hAnsi="HG丸ｺﾞｼｯｸM-PRO" w:hint="eastAsia"/>
          <w:sz w:val="21"/>
          <w:szCs w:val="21"/>
          <w:lang w:eastAsia="ja-JP"/>
        </w:rPr>
        <w:t>ところにどうやって向けていくのか、そういった資料を作っていければなと思いました。</w:t>
      </w:r>
    </w:p>
    <w:p w14:paraId="2EFA6E3F" w14:textId="1301F1D6" w:rsidR="00E550B4" w:rsidRPr="00826B34" w:rsidRDefault="00E550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【芳田委員】</w:t>
      </w:r>
    </w:p>
    <w:p w14:paraId="4C5185C3" w14:textId="66B1AA89" w:rsidR="00E550B4" w:rsidRDefault="00B24D37"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ありがとうございます。確かに、対応できている事業者は出来ていますが、対応できていない事業者は追いついていない</w:t>
      </w:r>
      <w:r w:rsidR="00C9349E">
        <w:rPr>
          <w:rFonts w:ascii="HG丸ｺﾞｼｯｸM-PRO" w:eastAsia="HG丸ｺﾞｼｯｸM-PRO" w:hAnsi="HG丸ｺﾞｼｯｸM-PRO" w:hint="eastAsia"/>
          <w:sz w:val="21"/>
          <w:szCs w:val="21"/>
          <w:lang w:eastAsia="ja-JP"/>
        </w:rPr>
        <w:t>と大きく分かれている</w:t>
      </w:r>
      <w:r>
        <w:rPr>
          <w:rFonts w:ascii="HG丸ｺﾞｼｯｸM-PRO" w:eastAsia="HG丸ｺﾞｼｯｸM-PRO" w:hAnsi="HG丸ｺﾞｼｯｸM-PRO" w:hint="eastAsia"/>
          <w:sz w:val="21"/>
          <w:szCs w:val="21"/>
          <w:lang w:eastAsia="ja-JP"/>
        </w:rPr>
        <w:t>のかなと</w:t>
      </w:r>
      <w:r w:rsidR="00A100F0">
        <w:rPr>
          <w:rFonts w:ascii="HG丸ｺﾞｼｯｸM-PRO" w:eastAsia="HG丸ｺﾞｼｯｸM-PRO" w:hAnsi="HG丸ｺﾞｼｯｸM-PRO" w:hint="eastAsia"/>
          <w:sz w:val="21"/>
          <w:szCs w:val="21"/>
          <w:lang w:eastAsia="ja-JP"/>
        </w:rPr>
        <w:t>いう印象を受けております</w:t>
      </w:r>
      <w:r>
        <w:rPr>
          <w:rFonts w:ascii="HG丸ｺﾞｼｯｸM-PRO" w:eastAsia="HG丸ｺﾞｼｯｸM-PRO" w:hAnsi="HG丸ｺﾞｼｯｸM-PRO" w:hint="eastAsia"/>
          <w:sz w:val="21"/>
          <w:szCs w:val="21"/>
          <w:lang w:eastAsia="ja-JP"/>
        </w:rPr>
        <w:t>。</w:t>
      </w:r>
      <w:r w:rsidR="006204CA" w:rsidRPr="00826B34">
        <w:rPr>
          <w:rFonts w:ascii="HG丸ｺﾞｼｯｸM-PRO" w:eastAsia="HG丸ｺﾞｼｯｸM-PRO" w:hAnsi="HG丸ｺﾞｼｯｸM-PRO" w:hint="eastAsia"/>
          <w:sz w:val="21"/>
          <w:szCs w:val="21"/>
          <w:lang w:eastAsia="ja-JP"/>
        </w:rPr>
        <w:t>事務局の方から</w:t>
      </w:r>
      <w:r>
        <w:rPr>
          <w:rFonts w:ascii="HG丸ｺﾞｼｯｸM-PRO" w:eastAsia="HG丸ｺﾞｼｯｸM-PRO" w:hAnsi="HG丸ｺﾞｼｯｸM-PRO" w:hint="eastAsia"/>
          <w:sz w:val="21"/>
          <w:szCs w:val="21"/>
          <w:lang w:eastAsia="ja-JP"/>
        </w:rPr>
        <w:t>、</w:t>
      </w:r>
      <w:r w:rsidR="00C9349E">
        <w:rPr>
          <w:rFonts w:ascii="HG丸ｺﾞｼｯｸM-PRO" w:eastAsia="HG丸ｺﾞｼｯｸM-PRO" w:hAnsi="HG丸ｺﾞｼｯｸM-PRO" w:hint="eastAsia"/>
          <w:sz w:val="21"/>
          <w:szCs w:val="21"/>
          <w:lang w:eastAsia="ja-JP"/>
        </w:rPr>
        <w:t>何かコメント</w:t>
      </w:r>
      <w:r w:rsidR="006204CA" w:rsidRPr="00826B34">
        <w:rPr>
          <w:rFonts w:ascii="HG丸ｺﾞｼｯｸM-PRO" w:eastAsia="HG丸ｺﾞｼｯｸM-PRO" w:hAnsi="HG丸ｺﾞｼｯｸM-PRO" w:hint="eastAsia"/>
          <w:sz w:val="21"/>
          <w:szCs w:val="21"/>
          <w:lang w:eastAsia="ja-JP"/>
        </w:rPr>
        <w:t>ございますか</w:t>
      </w:r>
      <w:r>
        <w:rPr>
          <w:rFonts w:ascii="HG丸ｺﾞｼｯｸM-PRO" w:eastAsia="HG丸ｺﾞｼｯｸM-PRO" w:hAnsi="HG丸ｺﾞｼｯｸM-PRO" w:hint="eastAsia"/>
          <w:sz w:val="21"/>
          <w:szCs w:val="21"/>
          <w:lang w:eastAsia="ja-JP"/>
        </w:rPr>
        <w:t>。</w:t>
      </w:r>
    </w:p>
    <w:p w14:paraId="520CCA2F" w14:textId="77777777" w:rsidR="00E550B4" w:rsidRDefault="00E550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0074C388" w14:textId="38989EB1" w:rsidR="00E550B4"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特にありません。</w:t>
      </w:r>
    </w:p>
    <w:p w14:paraId="5F8E2926" w14:textId="77777777" w:rsidR="00E550B4" w:rsidRDefault="00E550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52835A90" w14:textId="237855AC" w:rsidR="00D2031C" w:rsidRDefault="006204CA" w:rsidP="005D56E7">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はい。</w:t>
      </w:r>
      <w:r w:rsidR="00B24D37">
        <w:rPr>
          <w:rFonts w:ascii="HG丸ｺﾞｼｯｸM-PRO" w:eastAsia="HG丸ｺﾞｼｯｸM-PRO" w:hAnsi="HG丸ｺﾞｼｯｸM-PRO" w:hint="eastAsia"/>
          <w:sz w:val="21"/>
          <w:szCs w:val="21"/>
          <w:lang w:eastAsia="ja-JP"/>
        </w:rPr>
        <w:t>アンケート結果について、特にご意見がないようでしたら、</w:t>
      </w:r>
      <w:r w:rsidR="00EE6F88">
        <w:rPr>
          <w:rFonts w:ascii="HG丸ｺﾞｼｯｸM-PRO" w:eastAsia="HG丸ｺﾞｼｯｸM-PRO" w:hAnsi="HG丸ｺﾞｼｯｸM-PRO" w:hint="eastAsia"/>
          <w:sz w:val="21"/>
          <w:szCs w:val="21"/>
          <w:lang w:eastAsia="ja-JP"/>
        </w:rPr>
        <w:t>啓発資料</w:t>
      </w:r>
      <w:r w:rsidR="00C9349E">
        <w:rPr>
          <w:rFonts w:ascii="HG丸ｺﾞｼｯｸM-PRO" w:eastAsia="HG丸ｺﾞｼｯｸM-PRO" w:hAnsi="HG丸ｺﾞｼｯｸM-PRO" w:hint="eastAsia"/>
          <w:sz w:val="21"/>
          <w:szCs w:val="21"/>
          <w:lang w:eastAsia="ja-JP"/>
        </w:rPr>
        <w:t>案</w:t>
      </w:r>
      <w:r w:rsidR="00B24D37">
        <w:rPr>
          <w:rFonts w:ascii="HG丸ｺﾞｼｯｸM-PRO" w:eastAsia="HG丸ｺﾞｼｯｸM-PRO" w:hAnsi="HG丸ｺﾞｼｯｸM-PRO" w:hint="eastAsia"/>
          <w:sz w:val="21"/>
          <w:szCs w:val="21"/>
          <w:lang w:eastAsia="ja-JP"/>
        </w:rPr>
        <w:t>の</w:t>
      </w:r>
      <w:r w:rsidR="00EE6F88">
        <w:rPr>
          <w:rFonts w:ascii="HG丸ｺﾞｼｯｸM-PRO" w:eastAsia="HG丸ｺﾞｼｯｸM-PRO" w:hAnsi="HG丸ｺﾞｼｯｸM-PRO" w:hint="eastAsia"/>
          <w:sz w:val="21"/>
          <w:szCs w:val="21"/>
          <w:lang w:eastAsia="ja-JP"/>
        </w:rPr>
        <w:t>ご説明を</w:t>
      </w:r>
      <w:r w:rsidRPr="00826B34">
        <w:rPr>
          <w:rFonts w:ascii="HG丸ｺﾞｼｯｸM-PRO" w:eastAsia="HG丸ｺﾞｼｯｸM-PRO" w:hAnsi="HG丸ｺﾞｼｯｸM-PRO" w:hint="eastAsia"/>
          <w:sz w:val="21"/>
          <w:szCs w:val="21"/>
          <w:lang w:eastAsia="ja-JP"/>
        </w:rPr>
        <w:t>お願い</w:t>
      </w:r>
      <w:r w:rsidR="00EE6F88">
        <w:rPr>
          <w:rFonts w:ascii="HG丸ｺﾞｼｯｸM-PRO" w:eastAsia="HG丸ｺﾞｼｯｸM-PRO" w:hAnsi="HG丸ｺﾞｼｯｸM-PRO" w:hint="eastAsia"/>
          <w:sz w:val="21"/>
          <w:szCs w:val="21"/>
          <w:lang w:eastAsia="ja-JP"/>
        </w:rPr>
        <w:t>いた</w:t>
      </w:r>
      <w:r w:rsidRPr="00826B34">
        <w:rPr>
          <w:rFonts w:ascii="HG丸ｺﾞｼｯｸM-PRO" w:eastAsia="HG丸ｺﾞｼｯｸM-PRO" w:hAnsi="HG丸ｺﾞｼｯｸM-PRO" w:hint="eastAsia"/>
          <w:sz w:val="21"/>
          <w:szCs w:val="21"/>
          <w:lang w:eastAsia="ja-JP"/>
        </w:rPr>
        <w:t>します。</w:t>
      </w:r>
    </w:p>
    <w:p w14:paraId="44FCDF0E" w14:textId="77777777" w:rsidR="0081612A" w:rsidRDefault="0081612A" w:rsidP="00D2106B">
      <w:pPr>
        <w:pStyle w:val="a2"/>
        <w:spacing w:beforeLines="50" w:before="120" w:after="0"/>
        <w:rPr>
          <w:rFonts w:ascii="HG丸ｺﾞｼｯｸM-PRO" w:eastAsia="HG丸ｺﾞｼｯｸM-PRO" w:hAnsi="HG丸ｺﾞｼｯｸM-PRO"/>
          <w:sz w:val="21"/>
          <w:szCs w:val="21"/>
          <w:lang w:eastAsia="ja-JP"/>
        </w:rPr>
      </w:pPr>
    </w:p>
    <w:p w14:paraId="53A583A7" w14:textId="48E8396A" w:rsidR="0081612A" w:rsidRPr="0081612A" w:rsidRDefault="00E550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6CCE1487" w14:textId="0B0DFF6B" w:rsidR="00F4738C" w:rsidRDefault="0081612A"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資料３</w:t>
      </w:r>
      <w:r>
        <w:rPr>
          <w:rFonts w:ascii="HG丸ｺﾞｼｯｸM-PRO" w:eastAsia="HG丸ｺﾞｼｯｸM-PRO" w:hAnsi="HG丸ｺﾞｼｯｸM-PRO" w:hint="eastAsia"/>
          <w:sz w:val="21"/>
          <w:szCs w:val="21"/>
          <w:lang w:eastAsia="ja-JP"/>
        </w:rPr>
        <w:t xml:space="preserve">　</w:t>
      </w:r>
      <w:r w:rsidRPr="00826B34">
        <w:rPr>
          <w:rFonts w:ascii="HG丸ｺﾞｼｯｸM-PRO" w:eastAsia="HG丸ｺﾞｼｯｸM-PRO" w:hAnsi="HG丸ｺﾞｼｯｸM-PRO"/>
          <w:sz w:val="21"/>
          <w:szCs w:val="21"/>
          <w:lang w:eastAsia="ja-JP"/>
        </w:rPr>
        <w:t>医療機器サイバーセキュリティのスタートガイド</w:t>
      </w:r>
      <w:r>
        <w:rPr>
          <w:rFonts w:ascii="HG丸ｺﾞｼｯｸM-PRO" w:eastAsia="HG丸ｺﾞｼｯｸM-PRO" w:hAnsi="HG丸ｺﾞｼｯｸM-PRO" w:hint="eastAsia"/>
          <w:sz w:val="21"/>
          <w:szCs w:val="21"/>
          <w:lang w:eastAsia="ja-JP"/>
        </w:rPr>
        <w:t>の説明）</w:t>
      </w:r>
    </w:p>
    <w:p w14:paraId="04683719" w14:textId="5389E975" w:rsidR="00E550B4" w:rsidRPr="00826B34" w:rsidRDefault="00E550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1B193DFD" w14:textId="5C8FB4C2" w:rsidR="00BE41A3" w:rsidRDefault="00C261E2"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ご説明ありがとうございます。</w:t>
      </w:r>
      <w:r w:rsidR="006204CA" w:rsidRPr="00826B34">
        <w:rPr>
          <w:rFonts w:ascii="HG丸ｺﾞｼｯｸM-PRO" w:eastAsia="HG丸ｺﾞｼｯｸM-PRO" w:hAnsi="HG丸ｺﾞｼｯｸM-PRO" w:hint="eastAsia"/>
          <w:sz w:val="21"/>
          <w:szCs w:val="21"/>
          <w:lang w:eastAsia="ja-JP"/>
        </w:rPr>
        <w:t>多岐にわたる内容で</w:t>
      </w:r>
      <w:r w:rsidR="00106705">
        <w:rPr>
          <w:rFonts w:ascii="HG丸ｺﾞｼｯｸM-PRO" w:eastAsia="HG丸ｺﾞｼｯｸM-PRO" w:hAnsi="HG丸ｺﾞｼｯｸM-PRO" w:hint="eastAsia"/>
          <w:sz w:val="21"/>
          <w:szCs w:val="21"/>
          <w:lang w:eastAsia="ja-JP"/>
        </w:rPr>
        <w:t>、通知</w:t>
      </w:r>
      <w:r w:rsidR="006204CA" w:rsidRPr="00826B34">
        <w:rPr>
          <w:rFonts w:ascii="HG丸ｺﾞｼｯｸM-PRO" w:eastAsia="HG丸ｺﾞｼｯｸM-PRO" w:hAnsi="HG丸ｺﾞｼｯｸM-PRO" w:hint="eastAsia"/>
          <w:sz w:val="21"/>
          <w:szCs w:val="21"/>
          <w:lang w:eastAsia="ja-JP"/>
        </w:rPr>
        <w:t>の相関関係</w:t>
      </w:r>
      <w:r w:rsidR="00106705">
        <w:rPr>
          <w:rFonts w:ascii="HG丸ｺﾞｼｯｸM-PRO" w:eastAsia="HG丸ｺﾞｼｯｸM-PRO" w:hAnsi="HG丸ｺﾞｼｯｸM-PRO" w:hint="eastAsia"/>
          <w:sz w:val="21"/>
          <w:szCs w:val="21"/>
          <w:lang w:eastAsia="ja-JP"/>
        </w:rPr>
        <w:t>や要点、回収事例等を、</w:t>
      </w:r>
      <w:r w:rsidR="006204CA" w:rsidRPr="00826B34">
        <w:rPr>
          <w:rFonts w:ascii="HG丸ｺﾞｼｯｸM-PRO" w:eastAsia="HG丸ｺﾞｼｯｸM-PRO" w:hAnsi="HG丸ｺﾞｼｯｸM-PRO" w:hint="eastAsia"/>
          <w:sz w:val="21"/>
          <w:szCs w:val="21"/>
          <w:lang w:eastAsia="ja-JP"/>
        </w:rPr>
        <w:t>非常によくまとめていると思</w:t>
      </w:r>
      <w:r w:rsidR="00106705">
        <w:rPr>
          <w:rFonts w:ascii="HG丸ｺﾞｼｯｸM-PRO" w:eastAsia="HG丸ｺﾞｼｯｸM-PRO" w:hAnsi="HG丸ｺﾞｼｯｸM-PRO" w:hint="eastAsia"/>
          <w:sz w:val="21"/>
          <w:szCs w:val="21"/>
          <w:lang w:eastAsia="ja-JP"/>
        </w:rPr>
        <w:t>います</w:t>
      </w:r>
      <w:r w:rsidR="006204CA" w:rsidRPr="00826B34">
        <w:rPr>
          <w:rFonts w:ascii="HG丸ｺﾞｼｯｸM-PRO" w:eastAsia="HG丸ｺﾞｼｯｸM-PRO" w:hAnsi="HG丸ｺﾞｼｯｸM-PRO" w:hint="eastAsia"/>
          <w:sz w:val="21"/>
          <w:szCs w:val="21"/>
          <w:lang w:eastAsia="ja-JP"/>
        </w:rPr>
        <w:t>。</w:t>
      </w:r>
      <w:r w:rsidR="009336B0">
        <w:rPr>
          <w:rFonts w:ascii="HG丸ｺﾞｼｯｸM-PRO" w:eastAsia="HG丸ｺﾞｼｯｸM-PRO" w:hAnsi="HG丸ｺﾞｼｯｸM-PRO" w:hint="eastAsia"/>
          <w:sz w:val="21"/>
          <w:szCs w:val="21"/>
          <w:lang w:eastAsia="ja-JP"/>
        </w:rPr>
        <w:t>サイバーセキュリティ</w:t>
      </w:r>
      <w:r w:rsidR="00106705">
        <w:rPr>
          <w:rFonts w:ascii="HG丸ｺﾞｼｯｸM-PRO" w:eastAsia="HG丸ｺﾞｼｯｸM-PRO" w:hAnsi="HG丸ｺﾞｼｯｸM-PRO" w:hint="eastAsia"/>
          <w:sz w:val="21"/>
          <w:szCs w:val="21"/>
          <w:lang w:eastAsia="ja-JP"/>
        </w:rPr>
        <w:t>関連の</w:t>
      </w:r>
      <w:r w:rsidR="006204CA" w:rsidRPr="00826B34">
        <w:rPr>
          <w:rFonts w:ascii="HG丸ｺﾞｼｯｸM-PRO" w:eastAsia="HG丸ｺﾞｼｯｸM-PRO" w:hAnsi="HG丸ｺﾞｼｯｸM-PRO" w:hint="eastAsia"/>
          <w:sz w:val="21"/>
          <w:szCs w:val="21"/>
          <w:lang w:eastAsia="ja-JP"/>
        </w:rPr>
        <w:t>通知</w:t>
      </w:r>
      <w:r w:rsidR="00106705">
        <w:rPr>
          <w:rFonts w:ascii="HG丸ｺﾞｼｯｸM-PRO" w:eastAsia="HG丸ｺﾞｼｯｸM-PRO" w:hAnsi="HG丸ｺﾞｼｯｸM-PRO" w:hint="eastAsia"/>
          <w:sz w:val="21"/>
          <w:szCs w:val="21"/>
          <w:lang w:eastAsia="ja-JP"/>
        </w:rPr>
        <w:t>が多くある中で、相関関係が分かりにく</w:t>
      </w:r>
      <w:r w:rsidR="00751E0E">
        <w:rPr>
          <w:rFonts w:ascii="HG丸ｺﾞｼｯｸM-PRO" w:eastAsia="HG丸ｺﾞｼｯｸM-PRO" w:hAnsi="HG丸ｺﾞｼｯｸM-PRO" w:hint="eastAsia"/>
          <w:sz w:val="21"/>
          <w:szCs w:val="21"/>
          <w:lang w:eastAsia="ja-JP"/>
        </w:rPr>
        <w:t>いところでしたが、啓発</w:t>
      </w:r>
      <w:r w:rsidR="00022A65">
        <w:rPr>
          <w:rFonts w:ascii="HG丸ｺﾞｼｯｸM-PRO" w:eastAsia="HG丸ｺﾞｼｯｸM-PRO" w:hAnsi="HG丸ｺﾞｼｯｸM-PRO" w:hint="eastAsia"/>
          <w:sz w:val="21"/>
          <w:szCs w:val="21"/>
          <w:lang w:eastAsia="ja-JP"/>
        </w:rPr>
        <w:t>資料</w:t>
      </w:r>
      <w:r w:rsidR="00751E0E">
        <w:rPr>
          <w:rFonts w:ascii="HG丸ｺﾞｼｯｸM-PRO" w:eastAsia="HG丸ｺﾞｼｯｸM-PRO" w:hAnsi="HG丸ｺﾞｼｯｸM-PRO" w:hint="eastAsia"/>
          <w:sz w:val="21"/>
          <w:szCs w:val="21"/>
          <w:lang w:eastAsia="ja-JP"/>
        </w:rPr>
        <w:t>の</w:t>
      </w:r>
      <w:r w:rsidR="006204CA" w:rsidRPr="00826B34">
        <w:rPr>
          <w:rFonts w:ascii="HG丸ｺﾞｼｯｸM-PRO" w:eastAsia="HG丸ｺﾞｼｯｸM-PRO" w:hAnsi="HG丸ｺﾞｼｯｸM-PRO" w:hint="eastAsia"/>
          <w:sz w:val="21"/>
          <w:szCs w:val="21"/>
          <w:lang w:eastAsia="ja-JP"/>
        </w:rPr>
        <w:t>最初</w:t>
      </w:r>
      <w:r w:rsidR="00106705">
        <w:rPr>
          <w:rFonts w:ascii="HG丸ｺﾞｼｯｸM-PRO" w:eastAsia="HG丸ｺﾞｼｯｸM-PRO" w:hAnsi="HG丸ｺﾞｼｯｸM-PRO" w:hint="eastAsia"/>
          <w:sz w:val="21"/>
          <w:szCs w:val="21"/>
          <w:lang w:eastAsia="ja-JP"/>
        </w:rPr>
        <w:t>に掲載し</w:t>
      </w:r>
      <w:r w:rsidR="00751E0E">
        <w:rPr>
          <w:rFonts w:ascii="HG丸ｺﾞｼｯｸM-PRO" w:eastAsia="HG丸ｺﾞｼｯｸM-PRO" w:hAnsi="HG丸ｺﾞｼｯｸM-PRO" w:hint="eastAsia"/>
          <w:sz w:val="21"/>
          <w:szCs w:val="21"/>
          <w:lang w:eastAsia="ja-JP"/>
        </w:rPr>
        <w:t>、</w:t>
      </w:r>
      <w:r w:rsidR="006204CA" w:rsidRPr="00826B34">
        <w:rPr>
          <w:rFonts w:ascii="HG丸ｺﾞｼｯｸM-PRO" w:eastAsia="HG丸ｺﾞｼｯｸM-PRO" w:hAnsi="HG丸ｺﾞｼｯｸM-PRO" w:hint="eastAsia"/>
          <w:sz w:val="21"/>
          <w:szCs w:val="21"/>
          <w:lang w:eastAsia="ja-JP"/>
        </w:rPr>
        <w:t>非常に</w:t>
      </w:r>
      <w:r w:rsidR="00751E0E">
        <w:rPr>
          <w:rFonts w:ascii="HG丸ｺﾞｼｯｸM-PRO" w:eastAsia="HG丸ｺﾞｼｯｸM-PRO" w:hAnsi="HG丸ｺﾞｼｯｸM-PRO" w:hint="eastAsia"/>
          <w:sz w:val="21"/>
          <w:szCs w:val="21"/>
          <w:lang w:eastAsia="ja-JP"/>
        </w:rPr>
        <w:t>分かり</w:t>
      </w:r>
      <w:r w:rsidR="006204CA" w:rsidRPr="00826B34">
        <w:rPr>
          <w:rFonts w:ascii="HG丸ｺﾞｼｯｸM-PRO" w:eastAsia="HG丸ｺﾞｼｯｸM-PRO" w:hAnsi="HG丸ｺﾞｼｯｸM-PRO" w:hint="eastAsia"/>
          <w:sz w:val="21"/>
          <w:szCs w:val="21"/>
          <w:lang w:eastAsia="ja-JP"/>
        </w:rPr>
        <w:t>やすい内容</w:t>
      </w:r>
      <w:r w:rsidR="00751E0E">
        <w:rPr>
          <w:rFonts w:ascii="HG丸ｺﾞｼｯｸM-PRO" w:eastAsia="HG丸ｺﾞｼｯｸM-PRO" w:hAnsi="HG丸ｺﾞｼｯｸM-PRO" w:hint="eastAsia"/>
          <w:sz w:val="21"/>
          <w:szCs w:val="21"/>
          <w:lang w:eastAsia="ja-JP"/>
        </w:rPr>
        <w:t>だ</w:t>
      </w:r>
      <w:r w:rsidR="006204CA" w:rsidRPr="00826B34">
        <w:rPr>
          <w:rFonts w:ascii="HG丸ｺﾞｼｯｸM-PRO" w:eastAsia="HG丸ｺﾞｼｯｸM-PRO" w:hAnsi="HG丸ｺﾞｼｯｸM-PRO" w:hint="eastAsia"/>
          <w:sz w:val="21"/>
          <w:szCs w:val="21"/>
          <w:lang w:eastAsia="ja-JP"/>
        </w:rPr>
        <w:t>と</w:t>
      </w:r>
      <w:r w:rsidR="00751E0E">
        <w:rPr>
          <w:rFonts w:ascii="HG丸ｺﾞｼｯｸM-PRO" w:eastAsia="HG丸ｺﾞｼｯｸM-PRO" w:hAnsi="HG丸ｺﾞｼｯｸM-PRO" w:hint="eastAsia"/>
          <w:sz w:val="21"/>
          <w:szCs w:val="21"/>
          <w:lang w:eastAsia="ja-JP"/>
        </w:rPr>
        <w:t>いう</w:t>
      </w:r>
      <w:r w:rsidR="006204CA" w:rsidRPr="00826B34">
        <w:rPr>
          <w:rFonts w:ascii="HG丸ｺﾞｼｯｸM-PRO" w:eastAsia="HG丸ｺﾞｼｯｸM-PRO" w:hAnsi="HG丸ｺﾞｼｯｸM-PRO" w:hint="eastAsia"/>
          <w:sz w:val="21"/>
          <w:szCs w:val="21"/>
          <w:lang w:eastAsia="ja-JP"/>
        </w:rPr>
        <w:t>印象</w:t>
      </w:r>
      <w:r w:rsidR="00751E0E">
        <w:rPr>
          <w:rFonts w:ascii="HG丸ｺﾞｼｯｸM-PRO" w:eastAsia="HG丸ｺﾞｼｯｸM-PRO" w:hAnsi="HG丸ｺﾞｼｯｸM-PRO" w:hint="eastAsia"/>
          <w:sz w:val="21"/>
          <w:szCs w:val="21"/>
          <w:lang w:eastAsia="ja-JP"/>
        </w:rPr>
        <w:t>を</w:t>
      </w:r>
      <w:r w:rsidR="006204CA" w:rsidRPr="00826B34">
        <w:rPr>
          <w:rFonts w:ascii="HG丸ｺﾞｼｯｸM-PRO" w:eastAsia="HG丸ｺﾞｼｯｸM-PRO" w:hAnsi="HG丸ｺﾞｼｯｸM-PRO" w:hint="eastAsia"/>
          <w:sz w:val="21"/>
          <w:szCs w:val="21"/>
          <w:lang w:eastAsia="ja-JP"/>
        </w:rPr>
        <w:t>受けております。</w:t>
      </w:r>
      <w:r w:rsidR="009336B0">
        <w:rPr>
          <w:rFonts w:ascii="HG丸ｺﾞｼｯｸM-PRO" w:eastAsia="HG丸ｺﾞｼｯｸM-PRO" w:hAnsi="HG丸ｺﾞｼｯｸM-PRO" w:hint="eastAsia"/>
          <w:sz w:val="21"/>
          <w:szCs w:val="21"/>
          <w:lang w:eastAsia="ja-JP"/>
        </w:rPr>
        <w:t>委員の皆様の方でご意見等いかがでしょうか。</w:t>
      </w:r>
      <w:r w:rsidR="00751E0E">
        <w:rPr>
          <w:rFonts w:ascii="HG丸ｺﾞｼｯｸM-PRO" w:eastAsia="HG丸ｺﾞｼｯｸM-PRO" w:hAnsi="HG丸ｺﾞｼｯｸM-PRO" w:hint="eastAsia"/>
          <w:sz w:val="21"/>
          <w:szCs w:val="21"/>
          <w:lang w:eastAsia="ja-JP"/>
        </w:rPr>
        <w:t>能勢</w:t>
      </w:r>
      <w:r w:rsidR="009336B0">
        <w:rPr>
          <w:rFonts w:ascii="HG丸ｺﾞｼｯｸM-PRO" w:eastAsia="HG丸ｺﾞｼｯｸM-PRO" w:hAnsi="HG丸ｺﾞｼｯｸM-PRO" w:hint="eastAsia"/>
          <w:sz w:val="21"/>
          <w:szCs w:val="21"/>
          <w:lang w:eastAsia="ja-JP"/>
        </w:rPr>
        <w:t>委員、</w:t>
      </w:r>
      <w:r w:rsidR="006204CA" w:rsidRPr="00826B34">
        <w:rPr>
          <w:rFonts w:ascii="HG丸ｺﾞｼｯｸM-PRO" w:eastAsia="HG丸ｺﾞｼｯｸM-PRO" w:hAnsi="HG丸ｺﾞｼｯｸM-PRO" w:hint="eastAsia"/>
          <w:sz w:val="21"/>
          <w:szCs w:val="21"/>
          <w:lang w:eastAsia="ja-JP"/>
        </w:rPr>
        <w:t>いかが</w:t>
      </w:r>
      <w:r w:rsidR="006204CA" w:rsidRPr="00826B34">
        <w:rPr>
          <w:rFonts w:ascii="HG丸ｺﾞｼｯｸM-PRO" w:eastAsia="HG丸ｺﾞｼｯｸM-PRO" w:hAnsi="HG丸ｺﾞｼｯｸM-PRO"/>
          <w:sz w:val="21"/>
          <w:szCs w:val="21"/>
          <w:lang w:eastAsia="ja-JP"/>
        </w:rPr>
        <w:t>でしょうか。</w:t>
      </w:r>
    </w:p>
    <w:p w14:paraId="39501981" w14:textId="2DE3BBAB" w:rsidR="00E550B4" w:rsidRPr="00826B34" w:rsidRDefault="00E550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【能勢委員】</w:t>
      </w:r>
    </w:p>
    <w:p w14:paraId="040A8A76" w14:textId="3F742710" w:rsidR="00BE41A3" w:rsidRDefault="00751E0E"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ご説明ありがとうございます。</w:t>
      </w:r>
      <w:r w:rsidR="006204CA" w:rsidRPr="00826B34">
        <w:rPr>
          <w:rFonts w:ascii="HG丸ｺﾞｼｯｸM-PRO" w:eastAsia="HG丸ｺﾞｼｯｸM-PRO" w:hAnsi="HG丸ｺﾞｼｯｸM-PRO" w:hint="eastAsia"/>
          <w:sz w:val="21"/>
          <w:szCs w:val="21"/>
          <w:lang w:eastAsia="ja-JP"/>
        </w:rPr>
        <w:t>スタートガイドとして、非常に</w:t>
      </w:r>
      <w:r>
        <w:rPr>
          <w:rFonts w:ascii="HG丸ｺﾞｼｯｸM-PRO" w:eastAsia="HG丸ｺﾞｼｯｸM-PRO" w:hAnsi="HG丸ｺﾞｼｯｸM-PRO" w:hint="eastAsia"/>
          <w:sz w:val="21"/>
          <w:szCs w:val="21"/>
          <w:lang w:eastAsia="ja-JP"/>
        </w:rPr>
        <w:t>よく</w:t>
      </w:r>
      <w:r w:rsidR="006204CA" w:rsidRPr="00826B34">
        <w:rPr>
          <w:rFonts w:ascii="HG丸ｺﾞｼｯｸM-PRO" w:eastAsia="HG丸ｺﾞｼｯｸM-PRO" w:hAnsi="HG丸ｺﾞｼｯｸM-PRO" w:hint="eastAsia"/>
          <w:sz w:val="21"/>
          <w:szCs w:val="21"/>
          <w:lang w:eastAsia="ja-JP"/>
        </w:rPr>
        <w:t>まと</w:t>
      </w:r>
      <w:r w:rsidR="00883C46">
        <w:rPr>
          <w:rFonts w:ascii="HG丸ｺﾞｼｯｸM-PRO" w:eastAsia="HG丸ｺﾞｼｯｸM-PRO" w:hAnsi="HG丸ｺﾞｼｯｸM-PRO" w:hint="eastAsia"/>
          <w:sz w:val="21"/>
          <w:szCs w:val="21"/>
          <w:lang w:eastAsia="ja-JP"/>
        </w:rPr>
        <w:t>めておられ、</w:t>
      </w:r>
      <w:r w:rsidR="006204CA" w:rsidRPr="00826B34">
        <w:rPr>
          <w:rFonts w:ascii="HG丸ｺﾞｼｯｸM-PRO" w:eastAsia="HG丸ｺﾞｼｯｸM-PRO" w:hAnsi="HG丸ｺﾞｼｯｸM-PRO"/>
          <w:sz w:val="21"/>
          <w:szCs w:val="21"/>
          <w:lang w:eastAsia="ja-JP"/>
        </w:rPr>
        <w:t xml:space="preserve"> QR</w:t>
      </w:r>
      <w:r>
        <w:rPr>
          <w:rFonts w:ascii="HG丸ｺﾞｼｯｸM-PRO" w:eastAsia="HG丸ｺﾞｼｯｸM-PRO" w:hAnsi="HG丸ｺﾞｼｯｸM-PRO" w:hint="eastAsia"/>
          <w:sz w:val="21"/>
          <w:szCs w:val="21"/>
          <w:lang w:eastAsia="ja-JP"/>
        </w:rPr>
        <w:t>コード等</w:t>
      </w:r>
      <w:r w:rsidR="00A100F0">
        <w:rPr>
          <w:rFonts w:ascii="HG丸ｺﾞｼｯｸM-PRO" w:eastAsia="HG丸ｺﾞｼｯｸM-PRO" w:hAnsi="HG丸ｺﾞｼｯｸM-PRO" w:hint="eastAsia"/>
          <w:sz w:val="21"/>
          <w:szCs w:val="21"/>
          <w:lang w:eastAsia="ja-JP"/>
        </w:rPr>
        <w:t>も</w:t>
      </w:r>
      <w:r>
        <w:rPr>
          <w:rFonts w:ascii="HG丸ｺﾞｼｯｸM-PRO" w:eastAsia="HG丸ｺﾞｼｯｸM-PRO" w:hAnsi="HG丸ｺﾞｼｯｸM-PRO" w:hint="eastAsia"/>
          <w:sz w:val="21"/>
          <w:szCs w:val="21"/>
          <w:lang w:eastAsia="ja-JP"/>
        </w:rPr>
        <w:t>掲載</w:t>
      </w:r>
      <w:r w:rsidR="00A100F0">
        <w:rPr>
          <w:rFonts w:ascii="HG丸ｺﾞｼｯｸM-PRO" w:eastAsia="HG丸ｺﾞｼｯｸM-PRO" w:hAnsi="HG丸ｺﾞｼｯｸM-PRO" w:hint="eastAsia"/>
          <w:sz w:val="21"/>
          <w:szCs w:val="21"/>
          <w:lang w:eastAsia="ja-JP"/>
        </w:rPr>
        <w:t>いただき</w:t>
      </w:r>
      <w:r w:rsidR="006204CA" w:rsidRPr="00826B34">
        <w:rPr>
          <w:rFonts w:ascii="HG丸ｺﾞｼｯｸM-PRO" w:eastAsia="HG丸ｺﾞｼｯｸM-PRO" w:hAnsi="HG丸ｺﾞｼｯｸM-PRO" w:hint="eastAsia"/>
          <w:sz w:val="21"/>
          <w:szCs w:val="21"/>
          <w:lang w:eastAsia="ja-JP"/>
        </w:rPr>
        <w:t>、分からなかったらこれを</w:t>
      </w:r>
      <w:r>
        <w:rPr>
          <w:rFonts w:ascii="HG丸ｺﾞｼｯｸM-PRO" w:eastAsia="HG丸ｺﾞｼｯｸM-PRO" w:hAnsi="HG丸ｺﾞｼｯｸM-PRO" w:hint="eastAsia"/>
          <w:sz w:val="21"/>
          <w:szCs w:val="21"/>
          <w:lang w:eastAsia="ja-JP"/>
        </w:rPr>
        <w:t>読み込めば、</w:t>
      </w:r>
      <w:r w:rsidR="00A100F0">
        <w:rPr>
          <w:rFonts w:ascii="HG丸ｺﾞｼｯｸM-PRO" w:eastAsia="HG丸ｺﾞｼｯｸM-PRO" w:hAnsi="HG丸ｺﾞｼｯｸM-PRO" w:hint="eastAsia"/>
          <w:sz w:val="21"/>
          <w:szCs w:val="21"/>
          <w:lang w:eastAsia="ja-JP"/>
        </w:rPr>
        <w:t>色々と参考になる資料</w:t>
      </w:r>
      <w:r>
        <w:rPr>
          <w:rFonts w:ascii="HG丸ｺﾞｼｯｸM-PRO" w:eastAsia="HG丸ｺﾞｼｯｸM-PRO" w:hAnsi="HG丸ｺﾞｼｯｸM-PRO" w:hint="eastAsia"/>
          <w:sz w:val="21"/>
          <w:szCs w:val="21"/>
          <w:lang w:eastAsia="ja-JP"/>
        </w:rPr>
        <w:t>だと</w:t>
      </w:r>
      <w:r w:rsidR="00022A65">
        <w:rPr>
          <w:rFonts w:ascii="HG丸ｺﾞｼｯｸM-PRO" w:eastAsia="HG丸ｺﾞｼｯｸM-PRO" w:hAnsi="HG丸ｺﾞｼｯｸM-PRO" w:hint="eastAsia"/>
          <w:sz w:val="21"/>
          <w:szCs w:val="21"/>
          <w:lang w:eastAsia="ja-JP"/>
        </w:rPr>
        <w:t>思います</w:t>
      </w:r>
      <w:r w:rsidR="006204CA" w:rsidRPr="00826B34">
        <w:rPr>
          <w:rFonts w:ascii="HG丸ｺﾞｼｯｸM-PRO" w:eastAsia="HG丸ｺﾞｼｯｸM-PRO" w:hAnsi="HG丸ｺﾞｼｯｸM-PRO" w:hint="eastAsia"/>
          <w:sz w:val="21"/>
          <w:szCs w:val="21"/>
          <w:lang w:eastAsia="ja-JP"/>
        </w:rPr>
        <w:t>。私の業界</w:t>
      </w:r>
      <w:r w:rsidR="00022A65">
        <w:rPr>
          <w:rFonts w:ascii="HG丸ｺﾞｼｯｸM-PRO" w:eastAsia="HG丸ｺﾞｼｯｸM-PRO" w:hAnsi="HG丸ｺﾞｼｯｸM-PRO" w:hint="eastAsia"/>
          <w:sz w:val="21"/>
          <w:szCs w:val="21"/>
          <w:lang w:eastAsia="ja-JP"/>
        </w:rPr>
        <w:t>においても</w:t>
      </w:r>
      <w:r w:rsidR="006204CA" w:rsidRPr="00826B34">
        <w:rPr>
          <w:rFonts w:ascii="HG丸ｺﾞｼｯｸM-PRO" w:eastAsia="HG丸ｺﾞｼｯｸM-PRO" w:hAnsi="HG丸ｺﾞｼｯｸM-PRO" w:hint="eastAsia"/>
          <w:sz w:val="21"/>
          <w:szCs w:val="21"/>
          <w:lang w:eastAsia="ja-JP"/>
        </w:rPr>
        <w:t>、サ</w:t>
      </w:r>
      <w:r>
        <w:rPr>
          <w:rFonts w:ascii="HG丸ｺﾞｼｯｸM-PRO" w:eastAsia="HG丸ｺﾞｼｯｸM-PRO" w:hAnsi="HG丸ｺﾞｼｯｸM-PRO" w:hint="eastAsia"/>
          <w:sz w:val="21"/>
          <w:szCs w:val="21"/>
          <w:lang w:eastAsia="ja-JP"/>
        </w:rPr>
        <w:t>イ</w:t>
      </w:r>
      <w:r w:rsidR="006204CA" w:rsidRPr="00826B34">
        <w:rPr>
          <w:rFonts w:ascii="HG丸ｺﾞｼｯｸM-PRO" w:eastAsia="HG丸ｺﾞｼｯｸM-PRO" w:hAnsi="HG丸ｺﾞｼｯｸM-PRO" w:hint="eastAsia"/>
          <w:sz w:val="21"/>
          <w:szCs w:val="21"/>
          <w:lang w:eastAsia="ja-JP"/>
        </w:rPr>
        <w:t>バ</w:t>
      </w:r>
      <w:r>
        <w:rPr>
          <w:rFonts w:ascii="HG丸ｺﾞｼｯｸM-PRO" w:eastAsia="HG丸ｺﾞｼｯｸM-PRO" w:hAnsi="HG丸ｺﾞｼｯｸM-PRO" w:hint="eastAsia"/>
          <w:sz w:val="21"/>
          <w:szCs w:val="21"/>
          <w:lang w:eastAsia="ja-JP"/>
        </w:rPr>
        <w:t>ー</w:t>
      </w:r>
      <w:r w:rsidR="006204CA" w:rsidRPr="00826B34">
        <w:rPr>
          <w:rFonts w:ascii="HG丸ｺﾞｼｯｸM-PRO" w:eastAsia="HG丸ｺﾞｼｯｸM-PRO" w:hAnsi="HG丸ｺﾞｼｯｸM-PRO" w:hint="eastAsia"/>
          <w:sz w:val="21"/>
          <w:szCs w:val="21"/>
          <w:lang w:eastAsia="ja-JP"/>
        </w:rPr>
        <w:t>セキュリティに戸惑って、</w:t>
      </w:r>
      <w:r w:rsidR="00022A65">
        <w:rPr>
          <w:rFonts w:ascii="HG丸ｺﾞｼｯｸM-PRO" w:eastAsia="HG丸ｺﾞｼｯｸM-PRO" w:hAnsi="HG丸ｺﾞｼｯｸM-PRO" w:hint="eastAsia"/>
          <w:sz w:val="21"/>
          <w:szCs w:val="21"/>
          <w:lang w:eastAsia="ja-JP"/>
        </w:rPr>
        <w:t>動けていない</w:t>
      </w:r>
      <w:r w:rsidR="006204CA" w:rsidRPr="00826B34">
        <w:rPr>
          <w:rFonts w:ascii="HG丸ｺﾞｼｯｸM-PRO" w:eastAsia="HG丸ｺﾞｼｯｸM-PRO" w:hAnsi="HG丸ｺﾞｼｯｸM-PRO" w:hint="eastAsia"/>
          <w:sz w:val="21"/>
          <w:szCs w:val="21"/>
          <w:lang w:eastAsia="ja-JP"/>
        </w:rPr>
        <w:t>企業があ</w:t>
      </w:r>
      <w:r w:rsidR="00022A65">
        <w:rPr>
          <w:rFonts w:ascii="HG丸ｺﾞｼｯｸM-PRO" w:eastAsia="HG丸ｺﾞｼｯｸM-PRO" w:hAnsi="HG丸ｺﾞｼｯｸM-PRO" w:hint="eastAsia"/>
          <w:sz w:val="21"/>
          <w:szCs w:val="21"/>
          <w:lang w:eastAsia="ja-JP"/>
        </w:rPr>
        <w:t>ります。</w:t>
      </w:r>
      <w:r w:rsidR="006204CA" w:rsidRPr="00826B34">
        <w:rPr>
          <w:rFonts w:ascii="HG丸ｺﾞｼｯｸM-PRO" w:eastAsia="HG丸ｺﾞｼｯｸM-PRO" w:hAnsi="HG丸ｺﾞｼｯｸM-PRO" w:hint="eastAsia"/>
          <w:sz w:val="21"/>
          <w:szCs w:val="21"/>
          <w:lang w:eastAsia="ja-JP"/>
        </w:rPr>
        <w:t>業界全体</w:t>
      </w:r>
      <w:r w:rsidR="00022A65">
        <w:rPr>
          <w:rFonts w:ascii="HG丸ｺﾞｼｯｸM-PRO" w:eastAsia="HG丸ｺﾞｼｯｸM-PRO" w:hAnsi="HG丸ｺﾞｼｯｸM-PRO" w:hint="eastAsia"/>
          <w:sz w:val="21"/>
          <w:szCs w:val="21"/>
          <w:lang w:eastAsia="ja-JP"/>
        </w:rPr>
        <w:t>でも、まだ様子見な</w:t>
      </w:r>
      <w:r w:rsidR="006204CA" w:rsidRPr="00826B34">
        <w:rPr>
          <w:rFonts w:ascii="HG丸ｺﾞｼｯｸM-PRO" w:eastAsia="HG丸ｺﾞｼｯｸM-PRO" w:hAnsi="HG丸ｺﾞｼｯｸM-PRO" w:hint="eastAsia"/>
          <w:sz w:val="21"/>
          <w:szCs w:val="21"/>
          <w:lang w:eastAsia="ja-JP"/>
        </w:rPr>
        <w:t>ところが多いので、こういった</w:t>
      </w:r>
      <w:r w:rsidR="00022A65">
        <w:rPr>
          <w:rFonts w:ascii="HG丸ｺﾞｼｯｸM-PRO" w:eastAsia="HG丸ｺﾞｼｯｸM-PRO" w:hAnsi="HG丸ｺﾞｼｯｸM-PRO" w:hint="eastAsia"/>
          <w:sz w:val="21"/>
          <w:szCs w:val="21"/>
          <w:lang w:eastAsia="ja-JP"/>
        </w:rPr>
        <w:t>資料を</w:t>
      </w:r>
      <w:r w:rsidR="006204CA" w:rsidRPr="00826B34">
        <w:rPr>
          <w:rFonts w:ascii="HG丸ｺﾞｼｯｸM-PRO" w:eastAsia="HG丸ｺﾞｼｯｸM-PRO" w:hAnsi="HG丸ｺﾞｼｯｸM-PRO" w:hint="eastAsia"/>
          <w:sz w:val="21"/>
          <w:szCs w:val="21"/>
          <w:lang w:eastAsia="ja-JP"/>
        </w:rPr>
        <w:t>出</w:t>
      </w:r>
      <w:r w:rsidR="00022A65">
        <w:rPr>
          <w:rFonts w:ascii="HG丸ｺﾞｼｯｸM-PRO" w:eastAsia="HG丸ｺﾞｼｯｸM-PRO" w:hAnsi="HG丸ｺﾞｼｯｸM-PRO" w:hint="eastAsia"/>
          <w:sz w:val="21"/>
          <w:szCs w:val="21"/>
          <w:lang w:eastAsia="ja-JP"/>
        </w:rPr>
        <w:t>せば</w:t>
      </w:r>
      <w:r w:rsidR="006204CA" w:rsidRPr="00826B34">
        <w:rPr>
          <w:rFonts w:ascii="HG丸ｺﾞｼｯｸM-PRO" w:eastAsia="HG丸ｺﾞｼｯｸM-PRO" w:hAnsi="HG丸ｺﾞｼｯｸM-PRO" w:hint="eastAsia"/>
          <w:sz w:val="21"/>
          <w:szCs w:val="21"/>
          <w:lang w:eastAsia="ja-JP"/>
        </w:rPr>
        <w:t>、</w:t>
      </w:r>
      <w:r w:rsidR="00022A65">
        <w:rPr>
          <w:rFonts w:ascii="HG丸ｺﾞｼｯｸM-PRO" w:eastAsia="HG丸ｺﾞｼｯｸM-PRO" w:hAnsi="HG丸ｺﾞｼｯｸM-PRO" w:hint="eastAsia"/>
          <w:sz w:val="21"/>
          <w:szCs w:val="21"/>
          <w:lang w:eastAsia="ja-JP"/>
        </w:rPr>
        <w:t>企業が</w:t>
      </w:r>
      <w:r w:rsidR="006204CA" w:rsidRPr="00826B34">
        <w:rPr>
          <w:rFonts w:ascii="HG丸ｺﾞｼｯｸM-PRO" w:eastAsia="HG丸ｺﾞｼｯｸM-PRO" w:hAnsi="HG丸ｺﾞｼｯｸM-PRO" w:hint="eastAsia"/>
          <w:sz w:val="21"/>
          <w:szCs w:val="21"/>
          <w:lang w:eastAsia="ja-JP"/>
        </w:rPr>
        <w:t>進</w:t>
      </w:r>
      <w:r w:rsidR="00022A65">
        <w:rPr>
          <w:rFonts w:ascii="HG丸ｺﾞｼｯｸM-PRO" w:eastAsia="HG丸ｺﾞｼｯｸM-PRO" w:hAnsi="HG丸ｺﾞｼｯｸM-PRO" w:hint="eastAsia"/>
          <w:sz w:val="21"/>
          <w:szCs w:val="21"/>
          <w:lang w:eastAsia="ja-JP"/>
        </w:rPr>
        <w:t>みやすくなる</w:t>
      </w:r>
      <w:r w:rsidR="006204CA" w:rsidRPr="00826B34">
        <w:rPr>
          <w:rFonts w:ascii="HG丸ｺﾞｼｯｸM-PRO" w:eastAsia="HG丸ｺﾞｼｯｸM-PRO" w:hAnsi="HG丸ｺﾞｼｯｸM-PRO" w:hint="eastAsia"/>
          <w:sz w:val="21"/>
          <w:szCs w:val="21"/>
          <w:lang w:eastAsia="ja-JP"/>
        </w:rPr>
        <w:t>資料ではないかな</w:t>
      </w:r>
      <w:r w:rsidR="00022A65">
        <w:rPr>
          <w:rFonts w:ascii="HG丸ｺﾞｼｯｸM-PRO" w:eastAsia="HG丸ｺﾞｼｯｸM-PRO" w:hAnsi="HG丸ｺﾞｼｯｸM-PRO" w:hint="eastAsia"/>
          <w:sz w:val="21"/>
          <w:szCs w:val="21"/>
          <w:lang w:eastAsia="ja-JP"/>
        </w:rPr>
        <w:t>と</w:t>
      </w:r>
      <w:r w:rsidR="006204CA" w:rsidRPr="00826B34">
        <w:rPr>
          <w:rFonts w:ascii="HG丸ｺﾞｼｯｸM-PRO" w:eastAsia="HG丸ｺﾞｼｯｸM-PRO" w:hAnsi="HG丸ｺﾞｼｯｸM-PRO" w:hint="eastAsia"/>
          <w:sz w:val="21"/>
          <w:szCs w:val="21"/>
          <w:lang w:eastAsia="ja-JP"/>
        </w:rPr>
        <w:t>感じました。</w:t>
      </w:r>
    </w:p>
    <w:p w14:paraId="6C4B6C8A" w14:textId="20B4758A" w:rsidR="00E550B4" w:rsidRPr="00826B34" w:rsidRDefault="00E550B4"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【一橋委員】</w:t>
      </w:r>
    </w:p>
    <w:p w14:paraId="2543D908" w14:textId="5EEE1A04" w:rsidR="00BE41A3" w:rsidRPr="00826B34"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スタートガイドとしては</w:t>
      </w:r>
      <w:r w:rsidR="00945E6B">
        <w:rPr>
          <w:rFonts w:ascii="HG丸ｺﾞｼｯｸM-PRO" w:eastAsia="HG丸ｺﾞｼｯｸM-PRO" w:hAnsi="HG丸ｺﾞｼｯｸM-PRO" w:hint="eastAsia"/>
          <w:sz w:val="21"/>
          <w:szCs w:val="21"/>
          <w:lang w:eastAsia="ja-JP"/>
        </w:rPr>
        <w:t>、</w:t>
      </w:r>
      <w:r w:rsidR="00022A65">
        <w:rPr>
          <w:rFonts w:ascii="HG丸ｺﾞｼｯｸM-PRO" w:eastAsia="HG丸ｺﾞｼｯｸM-PRO" w:hAnsi="HG丸ｺﾞｼｯｸM-PRO" w:hint="eastAsia"/>
          <w:sz w:val="21"/>
          <w:szCs w:val="21"/>
          <w:lang w:eastAsia="ja-JP"/>
        </w:rPr>
        <w:t>よく</w:t>
      </w:r>
      <w:r w:rsidRPr="00826B34">
        <w:rPr>
          <w:rFonts w:ascii="HG丸ｺﾞｼｯｸM-PRO" w:eastAsia="HG丸ｺﾞｼｯｸM-PRO" w:hAnsi="HG丸ｺﾞｼｯｸM-PRO" w:hint="eastAsia"/>
          <w:sz w:val="21"/>
          <w:szCs w:val="21"/>
          <w:lang w:eastAsia="ja-JP"/>
        </w:rPr>
        <w:t>まとまって</w:t>
      </w:r>
      <w:r w:rsidR="00022A65">
        <w:rPr>
          <w:rFonts w:ascii="HG丸ｺﾞｼｯｸM-PRO" w:eastAsia="HG丸ｺﾞｼｯｸM-PRO" w:hAnsi="HG丸ｺﾞｼｯｸM-PRO" w:hint="eastAsia"/>
          <w:sz w:val="21"/>
          <w:szCs w:val="21"/>
          <w:lang w:eastAsia="ja-JP"/>
        </w:rPr>
        <w:t>います。</w:t>
      </w:r>
      <w:r w:rsidRPr="00826B34">
        <w:rPr>
          <w:rFonts w:ascii="HG丸ｺﾞｼｯｸM-PRO" w:eastAsia="HG丸ｺﾞｼｯｸM-PRO" w:hAnsi="HG丸ｺﾞｼｯｸM-PRO" w:hint="eastAsia"/>
          <w:sz w:val="21"/>
          <w:szCs w:val="21"/>
          <w:lang w:eastAsia="ja-JP"/>
        </w:rPr>
        <w:t>事前に資料を見</w:t>
      </w:r>
      <w:r w:rsidR="00022A65">
        <w:rPr>
          <w:rFonts w:ascii="HG丸ｺﾞｼｯｸM-PRO" w:eastAsia="HG丸ｺﾞｼｯｸM-PRO" w:hAnsi="HG丸ｺﾞｼｯｸM-PRO" w:hint="eastAsia"/>
          <w:sz w:val="21"/>
          <w:szCs w:val="21"/>
          <w:lang w:eastAsia="ja-JP"/>
        </w:rPr>
        <w:t>ていましたが</w:t>
      </w:r>
      <w:r w:rsidRPr="00826B34">
        <w:rPr>
          <w:rFonts w:ascii="HG丸ｺﾞｼｯｸM-PRO" w:eastAsia="HG丸ｺﾞｼｯｸM-PRO" w:hAnsi="HG丸ｺﾞｼｯｸM-PRO" w:hint="eastAsia"/>
          <w:sz w:val="21"/>
          <w:szCs w:val="21"/>
          <w:lang w:eastAsia="ja-JP"/>
        </w:rPr>
        <w:t>、</w:t>
      </w:r>
      <w:r w:rsidR="00022A65">
        <w:rPr>
          <w:rFonts w:ascii="HG丸ｺﾞｼｯｸM-PRO" w:eastAsia="HG丸ｺﾞｼｯｸM-PRO" w:hAnsi="HG丸ｺﾞｼｯｸM-PRO" w:hint="eastAsia"/>
          <w:sz w:val="21"/>
          <w:szCs w:val="21"/>
          <w:lang w:eastAsia="ja-JP"/>
        </w:rPr>
        <w:t>通知</w:t>
      </w:r>
      <w:r w:rsidR="00883C46">
        <w:rPr>
          <w:rFonts w:ascii="HG丸ｺﾞｼｯｸM-PRO" w:eastAsia="HG丸ｺﾞｼｯｸM-PRO" w:hAnsi="HG丸ｺﾞｼｯｸM-PRO" w:hint="eastAsia"/>
          <w:sz w:val="21"/>
          <w:szCs w:val="21"/>
          <w:lang w:eastAsia="ja-JP"/>
        </w:rPr>
        <w:t>を</w:t>
      </w:r>
      <w:r w:rsidR="00022A65">
        <w:rPr>
          <w:rFonts w:ascii="HG丸ｺﾞｼｯｸM-PRO" w:eastAsia="HG丸ｺﾞｼｯｸM-PRO" w:hAnsi="HG丸ｺﾞｼｯｸM-PRO" w:hint="eastAsia"/>
          <w:sz w:val="21"/>
          <w:szCs w:val="21"/>
          <w:lang w:eastAsia="ja-JP"/>
        </w:rPr>
        <w:t>すぐ</w:t>
      </w:r>
      <w:r w:rsidR="00945E6B">
        <w:rPr>
          <w:rFonts w:ascii="HG丸ｺﾞｼｯｸM-PRO" w:eastAsia="HG丸ｺﾞｼｯｸM-PRO" w:hAnsi="HG丸ｺﾞｼｯｸM-PRO" w:hint="eastAsia"/>
          <w:sz w:val="21"/>
          <w:szCs w:val="21"/>
          <w:lang w:eastAsia="ja-JP"/>
        </w:rPr>
        <w:t>に確認できる</w:t>
      </w:r>
      <w:r w:rsidR="00022A65">
        <w:rPr>
          <w:rFonts w:ascii="HG丸ｺﾞｼｯｸM-PRO" w:eastAsia="HG丸ｺﾞｼｯｸM-PRO" w:hAnsi="HG丸ｺﾞｼｯｸM-PRO" w:hint="eastAsia"/>
          <w:sz w:val="21"/>
          <w:szCs w:val="21"/>
          <w:lang w:eastAsia="ja-JP"/>
        </w:rPr>
        <w:t>ので、見やすいと思います。ただし、内容が</w:t>
      </w:r>
      <w:r w:rsidR="00945E6B">
        <w:rPr>
          <w:rFonts w:ascii="HG丸ｺﾞｼｯｸM-PRO" w:eastAsia="HG丸ｺﾞｼｯｸM-PRO" w:hAnsi="HG丸ｺﾞｼｯｸM-PRO" w:hint="eastAsia"/>
          <w:sz w:val="21"/>
          <w:szCs w:val="21"/>
          <w:lang w:eastAsia="ja-JP"/>
        </w:rPr>
        <w:t>様々なところ</w:t>
      </w:r>
      <w:r w:rsidR="00022A65">
        <w:rPr>
          <w:rFonts w:ascii="HG丸ｺﾞｼｯｸM-PRO" w:eastAsia="HG丸ｺﾞｼｯｸM-PRO" w:hAnsi="HG丸ｺﾞｼｯｸM-PRO" w:hint="eastAsia"/>
          <w:sz w:val="21"/>
          <w:szCs w:val="21"/>
          <w:lang w:eastAsia="ja-JP"/>
        </w:rPr>
        <w:t>に飛んでいくので</w:t>
      </w:r>
      <w:r w:rsidR="00945E6B">
        <w:rPr>
          <w:rFonts w:ascii="HG丸ｺﾞｼｯｸM-PRO" w:eastAsia="HG丸ｺﾞｼｯｸM-PRO" w:hAnsi="HG丸ｺﾞｼｯｸM-PRO" w:hint="eastAsia"/>
          <w:sz w:val="21"/>
          <w:szCs w:val="21"/>
          <w:lang w:eastAsia="ja-JP"/>
        </w:rPr>
        <w:t>どこまで全体像を把握できるのか</w:t>
      </w:r>
      <w:r w:rsidR="00883C46">
        <w:rPr>
          <w:rFonts w:ascii="HG丸ｺﾞｼｯｸM-PRO" w:eastAsia="HG丸ｺﾞｼｯｸM-PRO" w:hAnsi="HG丸ｺﾞｼｯｸM-PRO" w:hint="eastAsia"/>
          <w:sz w:val="21"/>
          <w:szCs w:val="21"/>
          <w:lang w:eastAsia="ja-JP"/>
        </w:rPr>
        <w:t>は</w:t>
      </w:r>
      <w:r w:rsidR="00945E6B">
        <w:rPr>
          <w:rFonts w:ascii="HG丸ｺﾞｼｯｸM-PRO" w:eastAsia="HG丸ｺﾞｼｯｸM-PRO" w:hAnsi="HG丸ｺﾞｼｯｸM-PRO" w:hint="eastAsia"/>
          <w:sz w:val="21"/>
          <w:szCs w:val="21"/>
          <w:lang w:eastAsia="ja-JP"/>
        </w:rPr>
        <w:t>気にな</w:t>
      </w:r>
      <w:r w:rsidR="00883C46">
        <w:rPr>
          <w:rFonts w:ascii="HG丸ｺﾞｼｯｸM-PRO" w:eastAsia="HG丸ｺﾞｼｯｸM-PRO" w:hAnsi="HG丸ｺﾞｼｯｸM-PRO" w:hint="eastAsia"/>
          <w:sz w:val="21"/>
          <w:szCs w:val="21"/>
          <w:lang w:eastAsia="ja-JP"/>
        </w:rPr>
        <w:t>っています</w:t>
      </w:r>
      <w:r w:rsidR="00945E6B">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あと、サイバーセキュリティ</w:t>
      </w:r>
      <w:r w:rsidR="00945E6B">
        <w:rPr>
          <w:rFonts w:ascii="HG丸ｺﾞｼｯｸM-PRO" w:eastAsia="HG丸ｺﾞｼｯｸM-PRO" w:hAnsi="HG丸ｺﾞｼｯｸM-PRO" w:hint="eastAsia"/>
          <w:sz w:val="21"/>
          <w:szCs w:val="21"/>
          <w:lang w:eastAsia="ja-JP"/>
        </w:rPr>
        <w:t>を</w:t>
      </w:r>
      <w:r w:rsidRPr="00826B34">
        <w:rPr>
          <w:rFonts w:ascii="HG丸ｺﾞｼｯｸM-PRO" w:eastAsia="HG丸ｺﾞｼｯｸM-PRO" w:hAnsi="HG丸ｺﾞｼｯｸM-PRO" w:hint="eastAsia"/>
          <w:sz w:val="21"/>
          <w:szCs w:val="21"/>
          <w:lang w:eastAsia="ja-JP"/>
        </w:rPr>
        <w:t>やらないといけない目的</w:t>
      </w:r>
      <w:r w:rsidR="00945E6B">
        <w:rPr>
          <w:rFonts w:ascii="HG丸ｺﾞｼｯｸM-PRO" w:eastAsia="HG丸ｺﾞｼｯｸM-PRO" w:hAnsi="HG丸ｺﾞｼｯｸM-PRO" w:hint="eastAsia"/>
          <w:sz w:val="21"/>
          <w:szCs w:val="21"/>
          <w:lang w:eastAsia="ja-JP"/>
        </w:rPr>
        <w:t>を</w:t>
      </w:r>
      <w:r w:rsidRPr="00826B34">
        <w:rPr>
          <w:rFonts w:ascii="HG丸ｺﾞｼｯｸM-PRO" w:eastAsia="HG丸ｺﾞｼｯｸM-PRO" w:hAnsi="HG丸ｺﾞｼｯｸM-PRO" w:hint="eastAsia"/>
          <w:sz w:val="21"/>
          <w:szCs w:val="21"/>
          <w:lang w:eastAsia="ja-JP"/>
        </w:rPr>
        <w:t>、最初に</w:t>
      </w:r>
      <w:r w:rsidR="00945E6B">
        <w:rPr>
          <w:rFonts w:ascii="HG丸ｺﾞｼｯｸM-PRO" w:eastAsia="HG丸ｺﾞｼｯｸM-PRO" w:hAnsi="HG丸ｺﾞｼｯｸM-PRO" w:hint="eastAsia"/>
          <w:sz w:val="21"/>
          <w:szCs w:val="21"/>
          <w:lang w:eastAsia="ja-JP"/>
        </w:rPr>
        <w:t>掲載しても</w:t>
      </w:r>
      <w:r w:rsidRPr="00826B34">
        <w:rPr>
          <w:rFonts w:ascii="HG丸ｺﾞｼｯｸM-PRO" w:eastAsia="HG丸ｺﾞｼｯｸM-PRO" w:hAnsi="HG丸ｺﾞｼｯｸM-PRO" w:hint="eastAsia"/>
          <w:sz w:val="21"/>
          <w:szCs w:val="21"/>
          <w:lang w:eastAsia="ja-JP"/>
        </w:rPr>
        <w:t>いいのかなと思います</w:t>
      </w:r>
      <w:r w:rsidR="00945E6B">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例えば、</w:t>
      </w:r>
      <w:r w:rsidR="00945E6B">
        <w:rPr>
          <w:rFonts w:ascii="HG丸ｺﾞｼｯｸM-PRO" w:eastAsia="HG丸ｺﾞｼｯｸM-PRO" w:hAnsi="HG丸ｺﾞｼｯｸM-PRO" w:hint="eastAsia"/>
          <w:sz w:val="21"/>
          <w:szCs w:val="21"/>
          <w:lang w:eastAsia="ja-JP"/>
        </w:rPr>
        <w:t>病院において、</w:t>
      </w:r>
      <w:r w:rsidRPr="00826B34">
        <w:rPr>
          <w:rFonts w:ascii="HG丸ｺﾞｼｯｸM-PRO" w:eastAsia="HG丸ｺﾞｼｯｸM-PRO" w:hAnsi="HG丸ｺﾞｼｯｸM-PRO" w:hint="eastAsia"/>
          <w:sz w:val="21"/>
          <w:szCs w:val="21"/>
          <w:lang w:eastAsia="ja-JP"/>
        </w:rPr>
        <w:t>医療機器</w:t>
      </w:r>
      <w:r w:rsidR="00945E6B">
        <w:rPr>
          <w:rFonts w:ascii="HG丸ｺﾞｼｯｸM-PRO" w:eastAsia="HG丸ｺﾞｼｯｸM-PRO" w:hAnsi="HG丸ｺﾞｼｯｸM-PRO" w:hint="eastAsia"/>
          <w:sz w:val="21"/>
          <w:szCs w:val="21"/>
          <w:lang w:eastAsia="ja-JP"/>
        </w:rPr>
        <w:t>でこのようなインシデント</w:t>
      </w:r>
      <w:r w:rsidRPr="00826B34">
        <w:rPr>
          <w:rFonts w:ascii="HG丸ｺﾞｼｯｸM-PRO" w:eastAsia="HG丸ｺﾞｼｯｸM-PRO" w:hAnsi="HG丸ｺﾞｼｯｸM-PRO" w:hint="eastAsia"/>
          <w:sz w:val="21"/>
          <w:szCs w:val="21"/>
          <w:lang w:eastAsia="ja-JP"/>
        </w:rPr>
        <w:t>事例</w:t>
      </w:r>
      <w:r w:rsidR="00945E6B">
        <w:rPr>
          <w:rFonts w:ascii="HG丸ｺﾞｼｯｸM-PRO" w:eastAsia="HG丸ｺﾞｼｯｸM-PRO" w:hAnsi="HG丸ｺﾞｼｯｸM-PRO" w:hint="eastAsia"/>
          <w:sz w:val="21"/>
          <w:szCs w:val="21"/>
          <w:lang w:eastAsia="ja-JP"/>
        </w:rPr>
        <w:t>があるから、サイバーセキュリティの重要性</w:t>
      </w:r>
      <w:r w:rsidR="002B5EC8">
        <w:rPr>
          <w:rFonts w:ascii="HG丸ｺﾞｼｯｸM-PRO" w:eastAsia="HG丸ｺﾞｼｯｸM-PRO" w:hAnsi="HG丸ｺﾞｼｯｸM-PRO" w:hint="eastAsia"/>
          <w:sz w:val="21"/>
          <w:szCs w:val="21"/>
          <w:lang w:eastAsia="ja-JP"/>
        </w:rPr>
        <w:t>や必要性</w:t>
      </w:r>
      <w:r w:rsidR="00945E6B">
        <w:rPr>
          <w:rFonts w:ascii="HG丸ｺﾞｼｯｸM-PRO" w:eastAsia="HG丸ｺﾞｼｯｸM-PRO" w:hAnsi="HG丸ｺﾞｼｯｸM-PRO" w:hint="eastAsia"/>
          <w:sz w:val="21"/>
          <w:szCs w:val="21"/>
          <w:lang w:eastAsia="ja-JP"/>
        </w:rPr>
        <w:t>を</w:t>
      </w:r>
      <w:r w:rsidR="00883C46">
        <w:rPr>
          <w:rFonts w:ascii="HG丸ｺﾞｼｯｸM-PRO" w:eastAsia="HG丸ｺﾞｼｯｸM-PRO" w:hAnsi="HG丸ｺﾞｼｯｸM-PRO" w:hint="eastAsia"/>
          <w:sz w:val="21"/>
          <w:szCs w:val="21"/>
          <w:lang w:eastAsia="ja-JP"/>
        </w:rPr>
        <w:t>冒頭で</w:t>
      </w:r>
      <w:r w:rsidR="00945E6B">
        <w:rPr>
          <w:rFonts w:ascii="HG丸ｺﾞｼｯｸM-PRO" w:eastAsia="HG丸ｺﾞｼｯｸM-PRO" w:hAnsi="HG丸ｺﾞｼｯｸM-PRO" w:hint="eastAsia"/>
          <w:sz w:val="21"/>
          <w:szCs w:val="21"/>
          <w:lang w:eastAsia="ja-JP"/>
        </w:rPr>
        <w:t>説くのでもいいと思います</w:t>
      </w:r>
      <w:r w:rsidRPr="00826B34">
        <w:rPr>
          <w:rFonts w:ascii="HG丸ｺﾞｼｯｸM-PRO" w:eastAsia="HG丸ｺﾞｼｯｸM-PRO" w:hAnsi="HG丸ｺﾞｼｯｸM-PRO" w:hint="eastAsia"/>
          <w:sz w:val="21"/>
          <w:szCs w:val="21"/>
          <w:lang w:eastAsia="ja-JP"/>
        </w:rPr>
        <w:t>。</w:t>
      </w:r>
      <w:r w:rsidR="00945E6B">
        <w:rPr>
          <w:rFonts w:ascii="HG丸ｺﾞｼｯｸM-PRO" w:eastAsia="HG丸ｺﾞｼｯｸM-PRO" w:hAnsi="HG丸ｺﾞｼｯｸM-PRO" w:hint="eastAsia"/>
          <w:sz w:val="21"/>
          <w:szCs w:val="21"/>
          <w:lang w:eastAsia="ja-JP"/>
        </w:rPr>
        <w:t>資料を</w:t>
      </w:r>
      <w:r w:rsidRPr="00826B34">
        <w:rPr>
          <w:rFonts w:ascii="HG丸ｺﾞｼｯｸM-PRO" w:eastAsia="HG丸ｺﾞｼｯｸM-PRO" w:hAnsi="HG丸ｺﾞｼｯｸM-PRO" w:hint="eastAsia"/>
          <w:sz w:val="21"/>
          <w:szCs w:val="21"/>
          <w:lang w:eastAsia="ja-JP"/>
        </w:rPr>
        <w:t>見ていく中で、最終的に簡単</w:t>
      </w:r>
      <w:r w:rsidR="00945E6B">
        <w:rPr>
          <w:rFonts w:ascii="HG丸ｺﾞｼｯｸM-PRO" w:eastAsia="HG丸ｺﾞｼｯｸM-PRO" w:hAnsi="HG丸ｺﾞｼｯｸM-PRO" w:hint="eastAsia"/>
          <w:sz w:val="21"/>
          <w:szCs w:val="21"/>
          <w:lang w:eastAsia="ja-JP"/>
        </w:rPr>
        <w:t>な</w:t>
      </w:r>
      <w:r w:rsidRPr="00826B34">
        <w:rPr>
          <w:rFonts w:ascii="HG丸ｺﾞｼｯｸM-PRO" w:eastAsia="HG丸ｺﾞｼｯｸM-PRO" w:hAnsi="HG丸ｺﾞｼｯｸM-PRO" w:hint="eastAsia"/>
          <w:sz w:val="21"/>
          <w:szCs w:val="21"/>
          <w:lang w:eastAsia="ja-JP"/>
        </w:rPr>
        <w:t>自己点検</w:t>
      </w:r>
      <w:r w:rsidR="00945E6B">
        <w:rPr>
          <w:rFonts w:ascii="HG丸ｺﾞｼｯｸM-PRO" w:eastAsia="HG丸ｺﾞｼｯｸM-PRO" w:hAnsi="HG丸ｺﾞｼｯｸM-PRO" w:hint="eastAsia"/>
          <w:sz w:val="21"/>
          <w:szCs w:val="21"/>
          <w:lang w:eastAsia="ja-JP"/>
        </w:rPr>
        <w:t>表</w:t>
      </w:r>
      <w:r w:rsidRPr="00826B34">
        <w:rPr>
          <w:rFonts w:ascii="HG丸ｺﾞｼｯｸM-PRO" w:eastAsia="HG丸ｺﾞｼｯｸM-PRO" w:hAnsi="HG丸ｺﾞｼｯｸM-PRO" w:hint="eastAsia"/>
          <w:sz w:val="21"/>
          <w:szCs w:val="21"/>
          <w:lang w:eastAsia="ja-JP"/>
        </w:rPr>
        <w:t>みたいな</w:t>
      </w:r>
      <w:r w:rsidR="00945E6B">
        <w:rPr>
          <w:rFonts w:ascii="HG丸ｺﾞｼｯｸM-PRO" w:eastAsia="HG丸ｺﾞｼｯｸM-PRO" w:hAnsi="HG丸ｺﾞｼｯｸM-PRO" w:hint="eastAsia"/>
          <w:sz w:val="21"/>
          <w:szCs w:val="21"/>
          <w:lang w:eastAsia="ja-JP"/>
        </w:rPr>
        <w:t>もの</w:t>
      </w:r>
      <w:r w:rsidRPr="00826B34">
        <w:rPr>
          <w:rFonts w:ascii="HG丸ｺﾞｼｯｸM-PRO" w:eastAsia="HG丸ｺﾞｼｯｸM-PRO" w:hAnsi="HG丸ｺﾞｼｯｸM-PRO" w:hint="eastAsia"/>
          <w:sz w:val="21"/>
          <w:szCs w:val="21"/>
          <w:lang w:eastAsia="ja-JP"/>
        </w:rPr>
        <w:t>が</w:t>
      </w:r>
      <w:r w:rsidR="00945E6B">
        <w:rPr>
          <w:rFonts w:ascii="HG丸ｺﾞｼｯｸM-PRO" w:eastAsia="HG丸ｺﾞｼｯｸM-PRO" w:hAnsi="HG丸ｺﾞｼｯｸM-PRO" w:hint="eastAsia"/>
          <w:sz w:val="21"/>
          <w:szCs w:val="21"/>
          <w:lang w:eastAsia="ja-JP"/>
        </w:rPr>
        <w:t>あってもよいと思いました。</w:t>
      </w:r>
    </w:p>
    <w:p w14:paraId="2A26905F" w14:textId="77777777" w:rsidR="00DB5BC9" w:rsidRDefault="00DB5BC9"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w:t>
      </w:r>
      <w:r w:rsidRPr="00DB5BC9">
        <w:rPr>
          <w:rFonts w:ascii="HG丸ｺﾞｼｯｸM-PRO" w:eastAsia="HG丸ｺﾞｼｯｸM-PRO" w:hAnsi="HG丸ｺﾞｼｯｸM-PRO"/>
          <w:sz w:val="21"/>
          <w:szCs w:val="21"/>
          <w:lang w:eastAsia="ja-JP"/>
        </w:rPr>
        <w:t>芳田部会長</w:t>
      </w:r>
      <w:r>
        <w:rPr>
          <w:rFonts w:ascii="HG丸ｺﾞｼｯｸM-PRO" w:eastAsia="HG丸ｺﾞｼｯｸM-PRO" w:hAnsi="HG丸ｺﾞｼｯｸM-PRO" w:hint="eastAsia"/>
          <w:sz w:val="21"/>
          <w:szCs w:val="21"/>
          <w:lang w:eastAsia="ja-JP"/>
        </w:rPr>
        <w:t>】</w:t>
      </w:r>
    </w:p>
    <w:p w14:paraId="36E9CBA4" w14:textId="7D99E3D9" w:rsidR="00BE41A3" w:rsidRPr="00826B34" w:rsidRDefault="00DB5BC9"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サイバーセキュリティ対策の目的を明確にすることと、自己点検表があってもいいのではということですね</w:t>
      </w:r>
    </w:p>
    <w:p w14:paraId="169492AC" w14:textId="63485B6A" w:rsidR="00E550B4" w:rsidRPr="00826B34" w:rsidRDefault="008B21F7"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7E5C7C5A" w14:textId="5354E535" w:rsidR="008B21F7"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今</w:t>
      </w:r>
      <w:r w:rsidR="00A829E3">
        <w:rPr>
          <w:rFonts w:ascii="HG丸ｺﾞｼｯｸM-PRO" w:eastAsia="HG丸ｺﾞｼｯｸM-PRO" w:hAnsi="HG丸ｺﾞｼｯｸM-PRO" w:hint="eastAsia"/>
          <w:sz w:val="21"/>
          <w:szCs w:val="21"/>
          <w:lang w:eastAsia="ja-JP"/>
        </w:rPr>
        <w:t>仰っていた</w:t>
      </w:r>
      <w:r w:rsidR="00883C46">
        <w:rPr>
          <w:rFonts w:ascii="HG丸ｺﾞｼｯｸM-PRO" w:eastAsia="HG丸ｺﾞｼｯｸM-PRO" w:hAnsi="HG丸ｺﾞｼｯｸM-PRO" w:hint="eastAsia"/>
          <w:sz w:val="21"/>
          <w:szCs w:val="21"/>
          <w:lang w:eastAsia="ja-JP"/>
        </w:rPr>
        <w:t>だいた</w:t>
      </w:r>
      <w:r w:rsidRPr="00826B34">
        <w:rPr>
          <w:rFonts w:ascii="HG丸ｺﾞｼｯｸM-PRO" w:eastAsia="HG丸ｺﾞｼｯｸM-PRO" w:hAnsi="HG丸ｺﾞｼｯｸM-PRO" w:hint="eastAsia"/>
          <w:sz w:val="21"/>
          <w:szCs w:val="21"/>
          <w:lang w:eastAsia="ja-JP"/>
        </w:rPr>
        <w:t>のは、最初の1ページ目の</w:t>
      </w:r>
      <w:r w:rsidR="00A829E3">
        <w:rPr>
          <w:rFonts w:ascii="HG丸ｺﾞｼｯｸM-PRO" w:eastAsia="HG丸ｺﾞｼｯｸM-PRO" w:hAnsi="HG丸ｺﾞｼｯｸM-PRO" w:hint="eastAsia"/>
          <w:sz w:val="21"/>
          <w:szCs w:val="21"/>
          <w:lang w:eastAsia="ja-JP"/>
        </w:rPr>
        <w:t>冒頭</w:t>
      </w:r>
      <w:r w:rsidRPr="00826B34">
        <w:rPr>
          <w:rFonts w:ascii="HG丸ｺﾞｼｯｸM-PRO" w:eastAsia="HG丸ｺﾞｼｯｸM-PRO" w:hAnsi="HG丸ｺﾞｼｯｸM-PRO" w:hint="eastAsia"/>
          <w:sz w:val="21"/>
          <w:szCs w:val="21"/>
          <w:lang w:eastAsia="ja-JP"/>
        </w:rPr>
        <w:t>に</w:t>
      </w:r>
      <w:r w:rsidR="00883C46">
        <w:rPr>
          <w:rFonts w:ascii="HG丸ｺﾞｼｯｸM-PRO" w:eastAsia="HG丸ｺﾞｼｯｸM-PRO" w:hAnsi="HG丸ｺﾞｼｯｸM-PRO" w:hint="eastAsia"/>
          <w:sz w:val="21"/>
          <w:szCs w:val="21"/>
          <w:lang w:eastAsia="ja-JP"/>
        </w:rPr>
        <w:t>サイバーセキュリティ</w:t>
      </w:r>
      <w:r w:rsidR="00A829E3">
        <w:rPr>
          <w:rFonts w:ascii="HG丸ｺﾞｼｯｸM-PRO" w:eastAsia="HG丸ｺﾞｼｯｸM-PRO" w:hAnsi="HG丸ｺﾞｼｯｸM-PRO" w:hint="eastAsia"/>
          <w:sz w:val="21"/>
          <w:szCs w:val="21"/>
          <w:lang w:eastAsia="ja-JP"/>
        </w:rPr>
        <w:t>対策を行う目的</w:t>
      </w:r>
      <w:r w:rsidRPr="00826B34">
        <w:rPr>
          <w:rFonts w:ascii="HG丸ｺﾞｼｯｸM-PRO" w:eastAsia="HG丸ｺﾞｼｯｸM-PRO" w:hAnsi="HG丸ｺﾞｼｯｸM-PRO" w:hint="eastAsia"/>
          <w:sz w:val="21"/>
          <w:szCs w:val="21"/>
          <w:lang w:eastAsia="ja-JP"/>
        </w:rPr>
        <w:t>を入れ</w:t>
      </w:r>
      <w:r w:rsidR="00A829E3">
        <w:rPr>
          <w:rFonts w:ascii="HG丸ｺﾞｼｯｸM-PRO" w:eastAsia="HG丸ｺﾞｼｯｸM-PRO" w:hAnsi="HG丸ｺﾞｼｯｸM-PRO" w:hint="eastAsia"/>
          <w:sz w:val="21"/>
          <w:szCs w:val="21"/>
          <w:lang w:eastAsia="ja-JP"/>
        </w:rPr>
        <w:t>て</w:t>
      </w:r>
      <w:r w:rsidR="00883C46">
        <w:rPr>
          <w:rFonts w:ascii="HG丸ｺﾞｼｯｸM-PRO" w:eastAsia="HG丸ｺﾞｼｯｸM-PRO" w:hAnsi="HG丸ｺﾞｼｯｸM-PRO" w:hint="eastAsia"/>
          <w:sz w:val="21"/>
          <w:szCs w:val="21"/>
          <w:lang w:eastAsia="ja-JP"/>
        </w:rPr>
        <w:t>はどうか</w:t>
      </w:r>
      <w:r w:rsidRPr="00826B34">
        <w:rPr>
          <w:rFonts w:ascii="HG丸ｺﾞｼｯｸM-PRO" w:eastAsia="HG丸ｺﾞｼｯｸM-PRO" w:hAnsi="HG丸ｺﾞｼｯｸM-PRO" w:hint="eastAsia"/>
          <w:sz w:val="21"/>
          <w:szCs w:val="21"/>
          <w:lang w:eastAsia="ja-JP"/>
        </w:rPr>
        <w:t>というご意見</w:t>
      </w:r>
      <w:r w:rsidR="00883C46">
        <w:rPr>
          <w:rFonts w:ascii="HG丸ｺﾞｼｯｸM-PRO" w:eastAsia="HG丸ｺﾞｼｯｸM-PRO" w:hAnsi="HG丸ｺﾞｼｯｸM-PRO" w:hint="eastAsia"/>
          <w:sz w:val="21"/>
          <w:szCs w:val="21"/>
          <w:lang w:eastAsia="ja-JP"/>
        </w:rPr>
        <w:t>という理解でよろしい</w:t>
      </w:r>
      <w:r w:rsidRPr="00826B34">
        <w:rPr>
          <w:rFonts w:ascii="HG丸ｺﾞｼｯｸM-PRO" w:eastAsia="HG丸ｺﾞｼｯｸM-PRO" w:hAnsi="HG丸ｺﾞｼｯｸM-PRO" w:hint="eastAsia"/>
          <w:sz w:val="21"/>
          <w:szCs w:val="21"/>
          <w:lang w:eastAsia="ja-JP"/>
        </w:rPr>
        <w:t>で</w:t>
      </w:r>
      <w:r w:rsidR="00A829E3">
        <w:rPr>
          <w:rFonts w:ascii="HG丸ｺﾞｼｯｸM-PRO" w:eastAsia="HG丸ｺﾞｼｯｸM-PRO" w:hAnsi="HG丸ｺﾞｼｯｸM-PRO" w:hint="eastAsia"/>
          <w:sz w:val="21"/>
          <w:szCs w:val="21"/>
          <w:lang w:eastAsia="ja-JP"/>
        </w:rPr>
        <w:t>しょうか</w:t>
      </w:r>
      <w:r w:rsidRPr="00826B34">
        <w:rPr>
          <w:rFonts w:ascii="HG丸ｺﾞｼｯｸM-PRO" w:eastAsia="HG丸ｺﾞｼｯｸM-PRO" w:hAnsi="HG丸ｺﾞｼｯｸM-PRO" w:hint="eastAsia"/>
          <w:sz w:val="21"/>
          <w:szCs w:val="21"/>
          <w:lang w:eastAsia="ja-JP"/>
        </w:rPr>
        <w:t>。</w:t>
      </w:r>
    </w:p>
    <w:p w14:paraId="60FB985B" w14:textId="527D3AC9" w:rsidR="008B21F7" w:rsidRDefault="008B21F7"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【一橋委員】</w:t>
      </w:r>
    </w:p>
    <w:p w14:paraId="6B2146C6" w14:textId="2DECC2E0"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lastRenderedPageBreak/>
        <w:t>スタートガイド</w:t>
      </w:r>
      <w:r w:rsidR="00A829E3">
        <w:rPr>
          <w:rFonts w:ascii="HG丸ｺﾞｼｯｸM-PRO" w:eastAsia="HG丸ｺﾞｼｯｸM-PRO" w:hAnsi="HG丸ｺﾞｼｯｸM-PRO" w:hint="eastAsia"/>
          <w:sz w:val="21"/>
          <w:szCs w:val="21"/>
          <w:lang w:eastAsia="ja-JP"/>
        </w:rPr>
        <w:t>としては、</w:t>
      </w:r>
      <w:r w:rsidRPr="00826B34">
        <w:rPr>
          <w:rFonts w:ascii="HG丸ｺﾞｼｯｸM-PRO" w:eastAsia="HG丸ｺﾞｼｯｸM-PRO" w:hAnsi="HG丸ｺﾞｼｯｸM-PRO" w:hint="eastAsia"/>
          <w:sz w:val="21"/>
          <w:szCs w:val="21"/>
          <w:lang w:eastAsia="ja-JP"/>
        </w:rPr>
        <w:t>これでいいと思</w:t>
      </w:r>
      <w:r w:rsidR="00A829E3">
        <w:rPr>
          <w:rFonts w:ascii="HG丸ｺﾞｼｯｸM-PRO" w:eastAsia="HG丸ｺﾞｼｯｸM-PRO" w:hAnsi="HG丸ｺﾞｼｯｸM-PRO" w:hint="eastAsia"/>
          <w:sz w:val="21"/>
          <w:szCs w:val="21"/>
          <w:lang w:eastAsia="ja-JP"/>
        </w:rPr>
        <w:t>います</w:t>
      </w:r>
      <w:r w:rsidR="00883C46">
        <w:rPr>
          <w:rFonts w:ascii="HG丸ｺﾞｼｯｸM-PRO" w:eastAsia="HG丸ｺﾞｼｯｸM-PRO" w:hAnsi="HG丸ｺﾞｼｯｸM-PRO" w:hint="eastAsia"/>
          <w:sz w:val="21"/>
          <w:szCs w:val="21"/>
          <w:lang w:eastAsia="ja-JP"/>
        </w:rPr>
        <w:t>。ただ、「</w:t>
      </w:r>
      <w:r w:rsidRPr="00826B34">
        <w:rPr>
          <w:rFonts w:ascii="HG丸ｺﾞｼｯｸM-PRO" w:eastAsia="HG丸ｺﾞｼｯｸM-PRO" w:hAnsi="HG丸ｺﾞｼｯｸM-PRO" w:hint="eastAsia"/>
          <w:sz w:val="21"/>
          <w:szCs w:val="21"/>
          <w:lang w:eastAsia="ja-JP"/>
        </w:rPr>
        <w:t>なぜ</w:t>
      </w:r>
      <w:r w:rsidR="00883C46">
        <w:rPr>
          <w:rFonts w:ascii="HG丸ｺﾞｼｯｸM-PRO" w:eastAsia="HG丸ｺﾞｼｯｸM-PRO" w:hAnsi="HG丸ｺﾞｼｯｸM-PRO" w:hint="eastAsia"/>
          <w:sz w:val="21"/>
          <w:szCs w:val="21"/>
          <w:lang w:eastAsia="ja-JP"/>
        </w:rPr>
        <w:t>、</w:t>
      </w:r>
      <w:r w:rsidR="00A829E3">
        <w:rPr>
          <w:rFonts w:ascii="HG丸ｺﾞｼｯｸM-PRO" w:eastAsia="HG丸ｺﾞｼｯｸM-PRO" w:hAnsi="HG丸ｺﾞｼｯｸM-PRO" w:hint="eastAsia"/>
          <w:sz w:val="21"/>
          <w:szCs w:val="21"/>
          <w:lang w:eastAsia="ja-JP"/>
        </w:rPr>
        <w:t>サイバーセキュリティ対策を</w:t>
      </w:r>
      <w:r w:rsidRPr="00826B34">
        <w:rPr>
          <w:rFonts w:ascii="HG丸ｺﾞｼｯｸM-PRO" w:eastAsia="HG丸ｺﾞｼｯｸM-PRO" w:hAnsi="HG丸ｺﾞｼｯｸM-PRO" w:hint="eastAsia"/>
          <w:sz w:val="21"/>
          <w:szCs w:val="21"/>
          <w:lang w:eastAsia="ja-JP"/>
        </w:rPr>
        <w:t>しないといけない</w:t>
      </w:r>
      <w:r w:rsidR="00A829E3">
        <w:rPr>
          <w:rFonts w:ascii="HG丸ｺﾞｼｯｸM-PRO" w:eastAsia="HG丸ｺﾞｼｯｸM-PRO" w:hAnsi="HG丸ｺﾞｼｯｸM-PRO" w:hint="eastAsia"/>
          <w:sz w:val="21"/>
          <w:szCs w:val="21"/>
          <w:lang w:eastAsia="ja-JP"/>
        </w:rPr>
        <w:t>のか</w:t>
      </w:r>
      <w:r w:rsidR="00883C46">
        <w:rPr>
          <w:rFonts w:ascii="HG丸ｺﾞｼｯｸM-PRO" w:eastAsia="HG丸ｺﾞｼｯｸM-PRO" w:hAnsi="HG丸ｺﾞｼｯｸM-PRO" w:hint="eastAsia"/>
          <w:sz w:val="21"/>
          <w:szCs w:val="21"/>
          <w:lang w:eastAsia="ja-JP"/>
        </w:rPr>
        <w:t>」</w:t>
      </w:r>
      <w:r w:rsidR="00A829E3">
        <w:rPr>
          <w:rFonts w:ascii="HG丸ｺﾞｼｯｸM-PRO" w:eastAsia="HG丸ｺﾞｼｯｸM-PRO" w:hAnsi="HG丸ｺﾞｼｯｸM-PRO" w:hint="eastAsia"/>
          <w:sz w:val="21"/>
          <w:szCs w:val="21"/>
          <w:lang w:eastAsia="ja-JP"/>
        </w:rPr>
        <w:t>という点</w:t>
      </w:r>
      <w:r w:rsidR="00A94841">
        <w:rPr>
          <w:rFonts w:ascii="HG丸ｺﾞｼｯｸM-PRO" w:eastAsia="HG丸ｺﾞｼｯｸM-PRO" w:hAnsi="HG丸ｺﾞｼｯｸM-PRO" w:hint="eastAsia"/>
          <w:sz w:val="21"/>
          <w:szCs w:val="21"/>
          <w:lang w:eastAsia="ja-JP"/>
        </w:rPr>
        <w:t>を</w:t>
      </w:r>
      <w:r w:rsidR="00883C46">
        <w:rPr>
          <w:rFonts w:ascii="HG丸ｺﾞｼｯｸM-PRO" w:eastAsia="HG丸ｺﾞｼｯｸM-PRO" w:hAnsi="HG丸ｺﾞｼｯｸM-PRO" w:hint="eastAsia"/>
          <w:sz w:val="21"/>
          <w:szCs w:val="21"/>
          <w:lang w:eastAsia="ja-JP"/>
        </w:rPr>
        <w:t>より</w:t>
      </w:r>
      <w:r w:rsidR="00A829E3">
        <w:rPr>
          <w:rFonts w:ascii="HG丸ｺﾞｼｯｸM-PRO" w:eastAsia="HG丸ｺﾞｼｯｸM-PRO" w:hAnsi="HG丸ｺﾞｼｯｸM-PRO" w:hint="eastAsia"/>
          <w:sz w:val="21"/>
          <w:szCs w:val="21"/>
          <w:lang w:eastAsia="ja-JP"/>
        </w:rPr>
        <w:t>明確に</w:t>
      </w:r>
      <w:r w:rsidR="00883C46">
        <w:rPr>
          <w:rFonts w:ascii="HG丸ｺﾞｼｯｸM-PRO" w:eastAsia="HG丸ｺﾞｼｯｸM-PRO" w:hAnsi="HG丸ｺﾞｼｯｸM-PRO" w:hint="eastAsia"/>
          <w:sz w:val="21"/>
          <w:szCs w:val="21"/>
          <w:lang w:eastAsia="ja-JP"/>
        </w:rPr>
        <w:t>示</w:t>
      </w:r>
      <w:r w:rsidR="00A829E3">
        <w:rPr>
          <w:rFonts w:ascii="HG丸ｺﾞｼｯｸM-PRO" w:eastAsia="HG丸ｺﾞｼｯｸM-PRO" w:hAnsi="HG丸ｺﾞｼｯｸM-PRO" w:hint="eastAsia"/>
          <w:sz w:val="21"/>
          <w:szCs w:val="21"/>
          <w:lang w:eastAsia="ja-JP"/>
        </w:rPr>
        <w:t>した方がよいと思います。</w:t>
      </w:r>
      <w:r w:rsidRPr="00826B34">
        <w:rPr>
          <w:rFonts w:ascii="HG丸ｺﾞｼｯｸM-PRO" w:eastAsia="HG丸ｺﾞｼｯｸM-PRO" w:hAnsi="HG丸ｺﾞｼｯｸM-PRO" w:hint="eastAsia"/>
          <w:sz w:val="21"/>
          <w:szCs w:val="21"/>
          <w:lang w:eastAsia="ja-JP"/>
        </w:rPr>
        <w:t>例えば</w:t>
      </w:r>
      <w:r w:rsidR="00A829E3">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病院でいろんな問題が起きましたとか、</w:t>
      </w:r>
      <w:r w:rsidR="00A94841">
        <w:rPr>
          <w:rFonts w:ascii="HG丸ｺﾞｼｯｸM-PRO" w:eastAsia="HG丸ｺﾞｼｯｸM-PRO" w:hAnsi="HG丸ｺﾞｼｯｸM-PRO" w:hint="eastAsia"/>
          <w:sz w:val="21"/>
          <w:szCs w:val="21"/>
          <w:lang w:eastAsia="ja-JP"/>
        </w:rPr>
        <w:t>医療機器</w:t>
      </w:r>
      <w:r w:rsidRPr="00826B34">
        <w:rPr>
          <w:rFonts w:ascii="HG丸ｺﾞｼｯｸM-PRO" w:eastAsia="HG丸ｺﾞｼｯｸM-PRO" w:hAnsi="HG丸ｺﾞｼｯｸM-PRO" w:hint="eastAsia"/>
          <w:sz w:val="21"/>
          <w:szCs w:val="21"/>
          <w:lang w:eastAsia="ja-JP"/>
        </w:rPr>
        <w:t>からセキュリティ</w:t>
      </w:r>
      <w:r w:rsidR="00A94841">
        <w:rPr>
          <w:rFonts w:ascii="HG丸ｺﾞｼｯｸM-PRO" w:eastAsia="HG丸ｺﾞｼｯｸM-PRO" w:hAnsi="HG丸ｺﾞｼｯｸM-PRO" w:hint="eastAsia"/>
          <w:sz w:val="21"/>
          <w:szCs w:val="21"/>
          <w:lang w:eastAsia="ja-JP"/>
        </w:rPr>
        <w:t>面</w:t>
      </w:r>
      <w:r w:rsidRPr="00826B34">
        <w:rPr>
          <w:rFonts w:ascii="HG丸ｺﾞｼｯｸM-PRO" w:eastAsia="HG丸ｺﾞｼｯｸM-PRO" w:hAnsi="HG丸ｺﾞｼｯｸM-PRO" w:hint="eastAsia"/>
          <w:sz w:val="21"/>
          <w:szCs w:val="21"/>
          <w:lang w:eastAsia="ja-JP"/>
        </w:rPr>
        <w:t>の問題が</w:t>
      </w:r>
      <w:r w:rsidR="00A94841">
        <w:rPr>
          <w:rFonts w:ascii="HG丸ｺﾞｼｯｸM-PRO" w:eastAsia="HG丸ｺﾞｼｯｸM-PRO" w:hAnsi="HG丸ｺﾞｼｯｸM-PRO" w:hint="eastAsia"/>
          <w:sz w:val="21"/>
          <w:szCs w:val="21"/>
          <w:lang w:eastAsia="ja-JP"/>
        </w:rPr>
        <w:t>あり、</w:t>
      </w:r>
      <w:r w:rsidRPr="00826B34">
        <w:rPr>
          <w:rFonts w:ascii="HG丸ｺﾞｼｯｸM-PRO" w:eastAsia="HG丸ｺﾞｼｯｸM-PRO" w:hAnsi="HG丸ｺﾞｼｯｸM-PRO" w:hint="eastAsia"/>
          <w:sz w:val="21"/>
          <w:szCs w:val="21"/>
          <w:lang w:eastAsia="ja-JP"/>
        </w:rPr>
        <w:t>病院</w:t>
      </w:r>
      <w:r w:rsidR="00883C46">
        <w:rPr>
          <w:rFonts w:ascii="HG丸ｺﾞｼｯｸM-PRO" w:eastAsia="HG丸ｺﾞｼｯｸM-PRO" w:hAnsi="HG丸ｺﾞｼｯｸM-PRO" w:hint="eastAsia"/>
          <w:sz w:val="21"/>
          <w:szCs w:val="21"/>
          <w:lang w:eastAsia="ja-JP"/>
        </w:rPr>
        <w:t>の運営</w:t>
      </w:r>
      <w:r w:rsidRPr="00826B34">
        <w:rPr>
          <w:rFonts w:ascii="HG丸ｺﾞｼｯｸM-PRO" w:eastAsia="HG丸ｺﾞｼｯｸM-PRO" w:hAnsi="HG丸ｺﾞｼｯｸM-PRO" w:hint="eastAsia"/>
          <w:sz w:val="21"/>
          <w:szCs w:val="21"/>
          <w:lang w:eastAsia="ja-JP"/>
        </w:rPr>
        <w:t>が止まりました</w:t>
      </w:r>
      <w:r w:rsidR="00A94841">
        <w:rPr>
          <w:rFonts w:ascii="HG丸ｺﾞｼｯｸM-PRO" w:eastAsia="HG丸ｺﾞｼｯｸM-PRO" w:hAnsi="HG丸ｺﾞｼｯｸM-PRO" w:hint="eastAsia"/>
          <w:sz w:val="21"/>
          <w:szCs w:val="21"/>
          <w:lang w:eastAsia="ja-JP"/>
        </w:rPr>
        <w:t>という</w:t>
      </w:r>
      <w:r w:rsidR="00883C46">
        <w:rPr>
          <w:rFonts w:ascii="HG丸ｺﾞｼｯｸM-PRO" w:eastAsia="HG丸ｺﾞｼｯｸM-PRO" w:hAnsi="HG丸ｺﾞｼｯｸM-PRO" w:hint="eastAsia"/>
          <w:sz w:val="21"/>
          <w:szCs w:val="21"/>
          <w:lang w:eastAsia="ja-JP"/>
        </w:rPr>
        <w:t>実例の</w:t>
      </w:r>
      <w:r w:rsidR="00A94841">
        <w:rPr>
          <w:rFonts w:ascii="HG丸ｺﾞｼｯｸM-PRO" w:eastAsia="HG丸ｺﾞｼｯｸM-PRO" w:hAnsi="HG丸ｺﾞｼｯｸM-PRO" w:hint="eastAsia"/>
          <w:sz w:val="21"/>
          <w:szCs w:val="21"/>
          <w:lang w:eastAsia="ja-JP"/>
        </w:rPr>
        <w:t>説明</w:t>
      </w:r>
      <w:r w:rsidR="00883C46">
        <w:rPr>
          <w:rFonts w:ascii="HG丸ｺﾞｼｯｸM-PRO" w:eastAsia="HG丸ｺﾞｼｯｸM-PRO" w:hAnsi="HG丸ｺﾞｼｯｸM-PRO" w:hint="eastAsia"/>
          <w:sz w:val="21"/>
          <w:szCs w:val="21"/>
          <w:lang w:eastAsia="ja-JP"/>
        </w:rPr>
        <w:t>等</w:t>
      </w:r>
      <w:r w:rsidR="00A94841">
        <w:rPr>
          <w:rFonts w:ascii="HG丸ｺﾞｼｯｸM-PRO" w:eastAsia="HG丸ｺﾞｼｯｸM-PRO" w:hAnsi="HG丸ｺﾞｼｯｸM-PRO" w:hint="eastAsia"/>
          <w:sz w:val="21"/>
          <w:szCs w:val="21"/>
          <w:lang w:eastAsia="ja-JP"/>
        </w:rPr>
        <w:t>が冒頭に</w:t>
      </w:r>
      <w:r w:rsidRPr="00826B34">
        <w:rPr>
          <w:rFonts w:ascii="HG丸ｺﾞｼｯｸM-PRO" w:eastAsia="HG丸ｺﾞｼｯｸM-PRO" w:hAnsi="HG丸ｺﾞｼｯｸM-PRO" w:hint="eastAsia"/>
          <w:sz w:val="21"/>
          <w:szCs w:val="21"/>
          <w:lang w:eastAsia="ja-JP"/>
        </w:rPr>
        <w:t>あってもいい</w:t>
      </w:r>
      <w:r w:rsidR="00A94841">
        <w:rPr>
          <w:rFonts w:ascii="HG丸ｺﾞｼｯｸM-PRO" w:eastAsia="HG丸ｺﾞｼｯｸM-PRO" w:hAnsi="HG丸ｺﾞｼｯｸM-PRO" w:hint="eastAsia"/>
          <w:sz w:val="21"/>
          <w:szCs w:val="21"/>
          <w:lang w:eastAsia="ja-JP"/>
        </w:rPr>
        <w:t>かなと思います</w:t>
      </w:r>
      <w:r w:rsidRPr="00826B34">
        <w:rPr>
          <w:rFonts w:ascii="HG丸ｺﾞｼｯｸM-PRO" w:eastAsia="HG丸ｺﾞｼｯｸM-PRO" w:hAnsi="HG丸ｺﾞｼｯｸM-PRO" w:hint="eastAsia"/>
          <w:sz w:val="21"/>
          <w:szCs w:val="21"/>
          <w:lang w:eastAsia="ja-JP"/>
        </w:rPr>
        <w:t>。</w:t>
      </w:r>
    </w:p>
    <w:p w14:paraId="2D1EE762" w14:textId="1EFC9C39" w:rsidR="00A94841" w:rsidRPr="00826B34" w:rsidRDefault="00A94841"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01B373A8" w14:textId="72FCFE3D" w:rsidR="00A94841"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具体的な内容</w:t>
      </w:r>
      <w:r w:rsidR="00A94841">
        <w:rPr>
          <w:rFonts w:ascii="HG丸ｺﾞｼｯｸM-PRO" w:eastAsia="HG丸ｺﾞｼｯｸM-PRO" w:hAnsi="HG丸ｺﾞｼｯｸM-PRO" w:hint="eastAsia"/>
          <w:sz w:val="21"/>
          <w:szCs w:val="21"/>
          <w:lang w:eastAsia="ja-JP"/>
        </w:rPr>
        <w:t>として</w:t>
      </w:r>
      <w:r w:rsidRPr="00826B34">
        <w:rPr>
          <w:rFonts w:ascii="HG丸ｺﾞｼｯｸM-PRO" w:eastAsia="HG丸ｺﾞｼｯｸM-PRO" w:hAnsi="HG丸ｺﾞｼｯｸM-PRO" w:hint="eastAsia"/>
          <w:sz w:val="21"/>
          <w:szCs w:val="21"/>
          <w:lang w:eastAsia="ja-JP"/>
        </w:rPr>
        <w:t>、国内の</w:t>
      </w:r>
      <w:r w:rsidR="00A94841">
        <w:rPr>
          <w:rFonts w:ascii="HG丸ｺﾞｼｯｸM-PRO" w:eastAsia="HG丸ｺﾞｼｯｸM-PRO" w:hAnsi="HG丸ｺﾞｼｯｸM-PRO" w:hint="eastAsia"/>
          <w:sz w:val="21"/>
          <w:szCs w:val="21"/>
          <w:lang w:eastAsia="ja-JP"/>
        </w:rPr>
        <w:t>インシデント</w:t>
      </w:r>
      <w:r w:rsidRPr="00826B34">
        <w:rPr>
          <w:rFonts w:ascii="HG丸ｺﾞｼｯｸM-PRO" w:eastAsia="HG丸ｺﾞｼｯｸM-PRO" w:hAnsi="HG丸ｺﾞｼｯｸM-PRO" w:hint="eastAsia"/>
          <w:sz w:val="21"/>
          <w:szCs w:val="21"/>
          <w:lang w:eastAsia="ja-JP"/>
        </w:rPr>
        <w:t>事例</w:t>
      </w:r>
      <w:r w:rsidR="00A94841">
        <w:rPr>
          <w:rFonts w:ascii="HG丸ｺﾞｼｯｸM-PRO" w:eastAsia="HG丸ｺﾞｼｯｸM-PRO" w:hAnsi="HG丸ｺﾞｼｯｸM-PRO" w:hint="eastAsia"/>
          <w:sz w:val="21"/>
          <w:szCs w:val="21"/>
          <w:lang w:eastAsia="ja-JP"/>
        </w:rPr>
        <w:t>を盛り込んで</w:t>
      </w:r>
      <w:r w:rsidRPr="00826B34">
        <w:rPr>
          <w:rFonts w:ascii="HG丸ｺﾞｼｯｸM-PRO" w:eastAsia="HG丸ｺﾞｼｯｸM-PRO" w:hAnsi="HG丸ｺﾞｼｯｸM-PRO" w:hint="eastAsia"/>
          <w:sz w:val="21"/>
          <w:szCs w:val="21"/>
          <w:lang w:eastAsia="ja-JP"/>
        </w:rPr>
        <w:t>、</w:t>
      </w:r>
      <w:r w:rsidR="00A94841">
        <w:rPr>
          <w:rFonts w:ascii="HG丸ｺﾞｼｯｸM-PRO" w:eastAsia="HG丸ｺﾞｼｯｸM-PRO" w:hAnsi="HG丸ｺﾞｼｯｸM-PRO" w:hint="eastAsia"/>
          <w:sz w:val="21"/>
          <w:szCs w:val="21"/>
          <w:lang w:eastAsia="ja-JP"/>
        </w:rPr>
        <w:t>サイバーセキュリティ対策を行う必要性を</w:t>
      </w:r>
      <w:r w:rsidR="004D4A4A">
        <w:rPr>
          <w:rFonts w:ascii="HG丸ｺﾞｼｯｸM-PRO" w:eastAsia="HG丸ｺﾞｼｯｸM-PRO" w:hAnsi="HG丸ｺﾞｼｯｸM-PRO" w:hint="eastAsia"/>
          <w:sz w:val="21"/>
          <w:szCs w:val="21"/>
          <w:lang w:eastAsia="ja-JP"/>
        </w:rPr>
        <w:t>理解してもらいやすいような</w:t>
      </w:r>
      <w:r w:rsidR="00A94841">
        <w:rPr>
          <w:rFonts w:ascii="HG丸ｺﾞｼｯｸM-PRO" w:eastAsia="HG丸ｺﾞｼｯｸM-PRO" w:hAnsi="HG丸ｺﾞｼｯｸM-PRO" w:hint="eastAsia"/>
          <w:sz w:val="21"/>
          <w:szCs w:val="21"/>
          <w:lang w:eastAsia="ja-JP"/>
        </w:rPr>
        <w:t>説明</w:t>
      </w:r>
      <w:r w:rsidR="004D4A4A">
        <w:rPr>
          <w:rFonts w:ascii="HG丸ｺﾞｼｯｸM-PRO" w:eastAsia="HG丸ｺﾞｼｯｸM-PRO" w:hAnsi="HG丸ｺﾞｼｯｸM-PRO" w:hint="eastAsia"/>
          <w:sz w:val="21"/>
          <w:szCs w:val="21"/>
          <w:lang w:eastAsia="ja-JP"/>
        </w:rPr>
        <w:t>を入れた方</w:t>
      </w:r>
      <w:r w:rsidR="00A94841">
        <w:rPr>
          <w:rFonts w:ascii="HG丸ｺﾞｼｯｸM-PRO" w:eastAsia="HG丸ｺﾞｼｯｸM-PRO" w:hAnsi="HG丸ｺﾞｼｯｸM-PRO" w:hint="eastAsia"/>
          <w:sz w:val="21"/>
          <w:szCs w:val="21"/>
          <w:lang w:eastAsia="ja-JP"/>
        </w:rPr>
        <w:t>が</w:t>
      </w:r>
      <w:r w:rsidR="004D4A4A">
        <w:rPr>
          <w:rFonts w:ascii="HG丸ｺﾞｼｯｸM-PRO" w:eastAsia="HG丸ｺﾞｼｯｸM-PRO" w:hAnsi="HG丸ｺﾞｼｯｸM-PRO" w:hint="eastAsia"/>
          <w:sz w:val="21"/>
          <w:szCs w:val="21"/>
          <w:lang w:eastAsia="ja-JP"/>
        </w:rPr>
        <w:t>良い</w:t>
      </w:r>
      <w:r w:rsidR="00A94841">
        <w:rPr>
          <w:rFonts w:ascii="HG丸ｺﾞｼｯｸM-PRO" w:eastAsia="HG丸ｺﾞｼｯｸM-PRO" w:hAnsi="HG丸ｺﾞｼｯｸM-PRO" w:hint="eastAsia"/>
          <w:sz w:val="21"/>
          <w:szCs w:val="21"/>
          <w:lang w:eastAsia="ja-JP"/>
        </w:rPr>
        <w:t>という</w:t>
      </w:r>
      <w:r w:rsidRPr="00826B34">
        <w:rPr>
          <w:rFonts w:ascii="HG丸ｺﾞｼｯｸM-PRO" w:eastAsia="HG丸ｺﾞｼｯｸM-PRO" w:hAnsi="HG丸ｺﾞｼｯｸM-PRO" w:hint="eastAsia"/>
          <w:sz w:val="21"/>
          <w:szCs w:val="21"/>
          <w:lang w:eastAsia="ja-JP"/>
        </w:rPr>
        <w:t>意味ですね。</w:t>
      </w:r>
    </w:p>
    <w:p w14:paraId="18660019" w14:textId="20A95624" w:rsidR="00A94841" w:rsidRPr="00826B34" w:rsidRDefault="00A94841"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w:t>
      </w:r>
      <w:r w:rsidRPr="00A94841">
        <w:rPr>
          <w:rFonts w:ascii="HG丸ｺﾞｼｯｸM-PRO" w:eastAsia="HG丸ｺﾞｼｯｸM-PRO" w:hAnsi="HG丸ｺﾞｼｯｸM-PRO"/>
          <w:sz w:val="21"/>
          <w:szCs w:val="21"/>
          <w:lang w:eastAsia="ja-JP"/>
        </w:rPr>
        <w:t>一橋委員</w:t>
      </w:r>
      <w:r>
        <w:rPr>
          <w:rFonts w:ascii="HG丸ｺﾞｼｯｸM-PRO" w:eastAsia="HG丸ｺﾞｼｯｸM-PRO" w:hAnsi="HG丸ｺﾞｼｯｸM-PRO" w:hint="eastAsia"/>
          <w:sz w:val="21"/>
          <w:szCs w:val="21"/>
          <w:lang w:eastAsia="ja-JP"/>
        </w:rPr>
        <w:t>】</w:t>
      </w:r>
    </w:p>
    <w:p w14:paraId="7F3C3EB3" w14:textId="5E9E67EB"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実際</w:t>
      </w:r>
      <w:r w:rsidR="00A94841">
        <w:rPr>
          <w:rFonts w:ascii="HG丸ｺﾞｼｯｸM-PRO" w:eastAsia="HG丸ｺﾞｼｯｸM-PRO" w:hAnsi="HG丸ｺﾞｼｯｸM-PRO" w:hint="eastAsia"/>
          <w:sz w:val="21"/>
          <w:szCs w:val="21"/>
          <w:lang w:eastAsia="ja-JP"/>
        </w:rPr>
        <w:t>に</w:t>
      </w:r>
      <w:r w:rsidRPr="00826B34">
        <w:rPr>
          <w:rFonts w:ascii="HG丸ｺﾞｼｯｸM-PRO" w:eastAsia="HG丸ｺﾞｼｯｸM-PRO" w:hAnsi="HG丸ｺﾞｼｯｸM-PRO" w:hint="eastAsia"/>
          <w:sz w:val="21"/>
          <w:szCs w:val="21"/>
          <w:lang w:eastAsia="ja-JP"/>
        </w:rPr>
        <w:t>医療機器</w:t>
      </w:r>
      <w:r w:rsidR="00A94841">
        <w:rPr>
          <w:rFonts w:ascii="HG丸ｺﾞｼｯｸM-PRO" w:eastAsia="HG丸ｺﾞｼｯｸM-PRO" w:hAnsi="HG丸ｺﾞｼｯｸM-PRO" w:hint="eastAsia"/>
          <w:sz w:val="21"/>
          <w:szCs w:val="21"/>
          <w:lang w:eastAsia="ja-JP"/>
        </w:rPr>
        <w:t>が原因で、</w:t>
      </w:r>
      <w:r w:rsidRPr="00826B34">
        <w:rPr>
          <w:rFonts w:ascii="HG丸ｺﾞｼｯｸM-PRO" w:eastAsia="HG丸ｺﾞｼｯｸM-PRO" w:hAnsi="HG丸ｺﾞｼｯｸM-PRO" w:hint="eastAsia"/>
          <w:sz w:val="21"/>
          <w:szCs w:val="21"/>
          <w:lang w:eastAsia="ja-JP"/>
        </w:rPr>
        <w:t>病院が止まってしまったと</w:t>
      </w:r>
      <w:r w:rsidR="00BB40DE">
        <w:rPr>
          <w:rFonts w:ascii="HG丸ｺﾞｼｯｸM-PRO" w:eastAsia="HG丸ｺﾞｼｯｸM-PRO" w:hAnsi="HG丸ｺﾞｼｯｸM-PRO" w:hint="eastAsia"/>
          <w:sz w:val="21"/>
          <w:szCs w:val="21"/>
          <w:lang w:eastAsia="ja-JP"/>
        </w:rPr>
        <w:t>いう</w:t>
      </w:r>
      <w:r w:rsidR="00A94841">
        <w:rPr>
          <w:rFonts w:ascii="HG丸ｺﾞｼｯｸM-PRO" w:eastAsia="HG丸ｺﾞｼｯｸM-PRO" w:hAnsi="HG丸ｺﾞｼｯｸM-PRO" w:hint="eastAsia"/>
          <w:sz w:val="21"/>
          <w:szCs w:val="21"/>
          <w:lang w:eastAsia="ja-JP"/>
        </w:rPr>
        <w:t>事例はありますか。</w:t>
      </w:r>
    </w:p>
    <w:p w14:paraId="5F4B0FEB" w14:textId="72EE274C" w:rsidR="008B21F7" w:rsidRPr="00826B34" w:rsidRDefault="008B21F7"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453E60F3" w14:textId="4085D247" w:rsidR="00BE41A3" w:rsidRDefault="00A94841"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大阪</w:t>
      </w:r>
      <w:r w:rsidR="006204CA" w:rsidRPr="00826B34">
        <w:rPr>
          <w:rFonts w:ascii="HG丸ｺﾞｼｯｸM-PRO" w:eastAsia="HG丸ｺﾞｼｯｸM-PRO" w:hAnsi="HG丸ｺﾞｼｯｸM-PRO" w:hint="eastAsia"/>
          <w:sz w:val="21"/>
          <w:szCs w:val="21"/>
          <w:lang w:eastAsia="ja-JP"/>
        </w:rPr>
        <w:t>急性期</w:t>
      </w:r>
      <w:r w:rsidR="00FF6077">
        <w:rPr>
          <w:rFonts w:ascii="HG丸ｺﾞｼｯｸM-PRO" w:eastAsia="HG丸ｺﾞｼｯｸM-PRO" w:hAnsi="HG丸ｺﾞｼｯｸM-PRO" w:hint="eastAsia"/>
          <w:sz w:val="21"/>
          <w:szCs w:val="21"/>
          <w:lang w:eastAsia="ja-JP"/>
        </w:rPr>
        <w:t>医療センター</w:t>
      </w:r>
      <w:r w:rsidR="0050275A">
        <w:rPr>
          <w:rFonts w:ascii="HG丸ｺﾞｼｯｸM-PRO" w:eastAsia="HG丸ｺﾞｼｯｸM-PRO" w:hAnsi="HG丸ｺﾞｼｯｸM-PRO" w:hint="eastAsia"/>
          <w:sz w:val="21"/>
          <w:szCs w:val="21"/>
          <w:lang w:eastAsia="ja-JP"/>
        </w:rPr>
        <w:t>での事例</w:t>
      </w:r>
      <w:r w:rsidR="006204CA" w:rsidRPr="00826B34">
        <w:rPr>
          <w:rFonts w:ascii="HG丸ｺﾞｼｯｸM-PRO" w:eastAsia="HG丸ｺﾞｼｯｸM-PRO" w:hAnsi="HG丸ｺﾞｼｯｸM-PRO" w:hint="eastAsia"/>
          <w:sz w:val="21"/>
          <w:szCs w:val="21"/>
          <w:lang w:eastAsia="ja-JP"/>
        </w:rPr>
        <w:t>は、給食業者</w:t>
      </w:r>
      <w:r w:rsidR="00FF6077">
        <w:rPr>
          <w:rFonts w:ascii="HG丸ｺﾞｼｯｸM-PRO" w:eastAsia="HG丸ｺﾞｼｯｸM-PRO" w:hAnsi="HG丸ｺﾞｼｯｸM-PRO" w:hint="eastAsia"/>
          <w:sz w:val="21"/>
          <w:szCs w:val="21"/>
          <w:lang w:eastAsia="ja-JP"/>
        </w:rPr>
        <w:t>のシステム</w:t>
      </w:r>
      <w:r w:rsidR="006204CA" w:rsidRPr="00826B34">
        <w:rPr>
          <w:rFonts w:ascii="HG丸ｺﾞｼｯｸM-PRO" w:eastAsia="HG丸ｺﾞｼｯｸM-PRO" w:hAnsi="HG丸ｺﾞｼｯｸM-PRO" w:hint="eastAsia"/>
          <w:sz w:val="21"/>
          <w:szCs w:val="21"/>
          <w:lang w:eastAsia="ja-JP"/>
        </w:rPr>
        <w:t>から</w:t>
      </w:r>
      <w:r w:rsidR="00FF6077">
        <w:rPr>
          <w:rFonts w:ascii="HG丸ｺﾞｼｯｸM-PRO" w:eastAsia="HG丸ｺﾞｼｯｸM-PRO" w:hAnsi="HG丸ｺﾞｼｯｸM-PRO" w:hint="eastAsia"/>
          <w:sz w:val="21"/>
          <w:szCs w:val="21"/>
          <w:lang w:eastAsia="ja-JP"/>
        </w:rPr>
        <w:t>ウィルスが侵入し、</w:t>
      </w:r>
      <w:r w:rsidR="006204CA" w:rsidRPr="00826B34">
        <w:rPr>
          <w:rFonts w:ascii="HG丸ｺﾞｼｯｸM-PRO" w:eastAsia="HG丸ｺﾞｼｯｸM-PRO" w:hAnsi="HG丸ｺﾞｼｯｸM-PRO" w:hint="eastAsia"/>
          <w:sz w:val="21"/>
          <w:szCs w:val="21"/>
          <w:lang w:eastAsia="ja-JP"/>
        </w:rPr>
        <w:t>システム全体</w:t>
      </w:r>
      <w:r w:rsidR="00FF6077">
        <w:rPr>
          <w:rFonts w:ascii="HG丸ｺﾞｼｯｸM-PRO" w:eastAsia="HG丸ｺﾞｼｯｸM-PRO" w:hAnsi="HG丸ｺﾞｼｯｸM-PRO" w:hint="eastAsia"/>
          <w:sz w:val="21"/>
          <w:szCs w:val="21"/>
          <w:lang w:eastAsia="ja-JP"/>
        </w:rPr>
        <w:t>に影響を及ぼした</w:t>
      </w:r>
      <w:r w:rsidR="00BB40DE">
        <w:rPr>
          <w:rFonts w:ascii="HG丸ｺﾞｼｯｸM-PRO" w:eastAsia="HG丸ｺﾞｼｯｸM-PRO" w:hAnsi="HG丸ｺﾞｼｯｸM-PRO" w:hint="eastAsia"/>
          <w:sz w:val="21"/>
          <w:szCs w:val="21"/>
          <w:lang w:eastAsia="ja-JP"/>
        </w:rPr>
        <w:t>という</w:t>
      </w:r>
      <w:r w:rsidR="00AC48D6">
        <w:rPr>
          <w:rFonts w:ascii="HG丸ｺﾞｼｯｸM-PRO" w:eastAsia="HG丸ｺﾞｼｯｸM-PRO" w:hAnsi="HG丸ｺﾞｼｯｸM-PRO" w:hint="eastAsia"/>
          <w:sz w:val="21"/>
          <w:szCs w:val="21"/>
          <w:lang w:eastAsia="ja-JP"/>
        </w:rPr>
        <w:t>もの</w:t>
      </w:r>
      <w:r w:rsidR="00BB40DE">
        <w:rPr>
          <w:rFonts w:ascii="HG丸ｺﾞｼｯｸM-PRO" w:eastAsia="HG丸ｺﾞｼｯｸM-PRO" w:hAnsi="HG丸ｺﾞｼｯｸM-PRO" w:hint="eastAsia"/>
          <w:sz w:val="21"/>
          <w:szCs w:val="21"/>
          <w:lang w:eastAsia="ja-JP"/>
        </w:rPr>
        <w:t>でした</w:t>
      </w:r>
      <w:r w:rsidR="00FF6077">
        <w:rPr>
          <w:rFonts w:ascii="HG丸ｺﾞｼｯｸM-PRO" w:eastAsia="HG丸ｺﾞｼｯｸM-PRO" w:hAnsi="HG丸ｺﾞｼｯｸM-PRO" w:hint="eastAsia"/>
          <w:sz w:val="21"/>
          <w:szCs w:val="21"/>
          <w:lang w:eastAsia="ja-JP"/>
        </w:rPr>
        <w:t>。</w:t>
      </w:r>
    </w:p>
    <w:p w14:paraId="3A78FF29" w14:textId="30659A90" w:rsidR="008B21F7" w:rsidRPr="00826B34" w:rsidRDefault="008B21F7"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【一橋委員】</w:t>
      </w:r>
    </w:p>
    <w:p w14:paraId="03E2EFA9" w14:textId="1752DE45" w:rsidR="008B21F7"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海外</w:t>
      </w:r>
      <w:r w:rsidR="00FF6077">
        <w:rPr>
          <w:rFonts w:ascii="HG丸ｺﾞｼｯｸM-PRO" w:eastAsia="HG丸ｺﾞｼｯｸM-PRO" w:hAnsi="HG丸ｺﾞｼｯｸM-PRO" w:hint="eastAsia"/>
          <w:sz w:val="21"/>
          <w:szCs w:val="21"/>
          <w:lang w:eastAsia="ja-JP"/>
        </w:rPr>
        <w:t>の事例</w:t>
      </w:r>
      <w:r w:rsidRPr="00826B34">
        <w:rPr>
          <w:rFonts w:ascii="HG丸ｺﾞｼｯｸM-PRO" w:eastAsia="HG丸ｺﾞｼｯｸM-PRO" w:hAnsi="HG丸ｺﾞｼｯｸM-PRO" w:hint="eastAsia"/>
          <w:sz w:val="21"/>
          <w:szCs w:val="21"/>
          <w:lang w:eastAsia="ja-JP"/>
        </w:rPr>
        <w:t>でもいいと思</w:t>
      </w:r>
      <w:r w:rsidR="00FF6077">
        <w:rPr>
          <w:rFonts w:ascii="HG丸ｺﾞｼｯｸM-PRO" w:eastAsia="HG丸ｺﾞｼｯｸM-PRO" w:hAnsi="HG丸ｺﾞｼｯｸM-PRO" w:hint="eastAsia"/>
          <w:sz w:val="21"/>
          <w:szCs w:val="21"/>
          <w:lang w:eastAsia="ja-JP"/>
        </w:rPr>
        <w:t>います</w:t>
      </w:r>
      <w:r w:rsidR="004D4A4A">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医療機器</w:t>
      </w:r>
      <w:r w:rsidR="00FF6077">
        <w:rPr>
          <w:rFonts w:ascii="HG丸ｺﾞｼｯｸM-PRO" w:eastAsia="HG丸ｺﾞｼｯｸM-PRO" w:hAnsi="HG丸ｺﾞｼｯｸM-PRO" w:hint="eastAsia"/>
          <w:sz w:val="21"/>
          <w:szCs w:val="21"/>
          <w:lang w:eastAsia="ja-JP"/>
        </w:rPr>
        <w:t>が原因で、</w:t>
      </w:r>
      <w:r w:rsidRPr="00826B34">
        <w:rPr>
          <w:rFonts w:ascii="HG丸ｺﾞｼｯｸM-PRO" w:eastAsia="HG丸ｺﾞｼｯｸM-PRO" w:hAnsi="HG丸ｺﾞｼｯｸM-PRO" w:hint="eastAsia"/>
          <w:sz w:val="21"/>
          <w:szCs w:val="21"/>
          <w:lang w:eastAsia="ja-JP"/>
        </w:rPr>
        <w:t>病院が止まってしまった</w:t>
      </w:r>
      <w:r w:rsidR="004D4A4A">
        <w:rPr>
          <w:rFonts w:ascii="HG丸ｺﾞｼｯｸM-PRO" w:eastAsia="HG丸ｺﾞｼｯｸM-PRO" w:hAnsi="HG丸ｺﾞｼｯｸM-PRO" w:hint="eastAsia"/>
          <w:sz w:val="21"/>
          <w:szCs w:val="21"/>
          <w:lang w:eastAsia="ja-JP"/>
        </w:rPr>
        <w:t>実</w:t>
      </w:r>
      <w:r w:rsidR="00FF6077">
        <w:rPr>
          <w:rFonts w:ascii="HG丸ｺﾞｼｯｸM-PRO" w:eastAsia="HG丸ｺﾞｼｯｸM-PRO" w:hAnsi="HG丸ｺﾞｼｯｸM-PRO" w:hint="eastAsia"/>
          <w:sz w:val="21"/>
          <w:szCs w:val="21"/>
          <w:lang w:eastAsia="ja-JP"/>
        </w:rPr>
        <w:t>例</w:t>
      </w:r>
      <w:r w:rsidRPr="00826B34">
        <w:rPr>
          <w:rFonts w:ascii="HG丸ｺﾞｼｯｸM-PRO" w:eastAsia="HG丸ｺﾞｼｯｸM-PRO" w:hAnsi="HG丸ｺﾞｼｯｸM-PRO" w:hint="eastAsia"/>
          <w:sz w:val="21"/>
          <w:szCs w:val="21"/>
          <w:lang w:eastAsia="ja-JP"/>
        </w:rPr>
        <w:t>があるから、</w:t>
      </w:r>
      <w:r w:rsidR="00FF6077">
        <w:rPr>
          <w:rFonts w:ascii="HG丸ｺﾞｼｯｸM-PRO" w:eastAsia="HG丸ｺﾞｼｯｸM-PRO" w:hAnsi="HG丸ｺﾞｼｯｸM-PRO" w:hint="eastAsia"/>
          <w:sz w:val="21"/>
          <w:szCs w:val="21"/>
          <w:lang w:eastAsia="ja-JP"/>
        </w:rPr>
        <w:t>サイバーセキュリティ対策</w:t>
      </w:r>
      <w:r w:rsidRPr="00826B34">
        <w:rPr>
          <w:rFonts w:ascii="HG丸ｺﾞｼｯｸM-PRO" w:eastAsia="HG丸ｺﾞｼｯｸM-PRO" w:hAnsi="HG丸ｺﾞｼｯｸM-PRO" w:hint="eastAsia"/>
          <w:sz w:val="21"/>
          <w:szCs w:val="21"/>
          <w:lang w:eastAsia="ja-JP"/>
        </w:rPr>
        <w:t>をやらな</w:t>
      </w:r>
      <w:r w:rsidR="00FF6077">
        <w:rPr>
          <w:rFonts w:ascii="HG丸ｺﾞｼｯｸM-PRO" w:eastAsia="HG丸ｺﾞｼｯｸM-PRO" w:hAnsi="HG丸ｺﾞｼｯｸM-PRO" w:hint="eastAsia"/>
          <w:sz w:val="21"/>
          <w:szCs w:val="21"/>
          <w:lang w:eastAsia="ja-JP"/>
        </w:rPr>
        <w:t>いと</w:t>
      </w:r>
      <w:r w:rsidRPr="00826B34">
        <w:rPr>
          <w:rFonts w:ascii="HG丸ｺﾞｼｯｸM-PRO" w:eastAsia="HG丸ｺﾞｼｯｸM-PRO" w:hAnsi="HG丸ｺﾞｼｯｸM-PRO" w:hint="eastAsia"/>
          <w:sz w:val="21"/>
          <w:szCs w:val="21"/>
          <w:lang w:eastAsia="ja-JP"/>
        </w:rPr>
        <w:t>いけない</w:t>
      </w:r>
      <w:r w:rsidR="00FF6077">
        <w:rPr>
          <w:rFonts w:ascii="HG丸ｺﾞｼｯｸM-PRO" w:eastAsia="HG丸ｺﾞｼｯｸM-PRO" w:hAnsi="HG丸ｺﾞｼｯｸM-PRO" w:hint="eastAsia"/>
          <w:sz w:val="21"/>
          <w:szCs w:val="21"/>
          <w:lang w:eastAsia="ja-JP"/>
        </w:rPr>
        <w:t>という</w:t>
      </w:r>
      <w:r w:rsidR="004D4A4A">
        <w:rPr>
          <w:rFonts w:ascii="HG丸ｺﾞｼｯｸM-PRO" w:eastAsia="HG丸ｺﾞｼｯｸM-PRO" w:hAnsi="HG丸ｺﾞｼｯｸM-PRO" w:hint="eastAsia"/>
          <w:sz w:val="21"/>
          <w:szCs w:val="21"/>
          <w:lang w:eastAsia="ja-JP"/>
        </w:rPr>
        <w:t>記載</w:t>
      </w:r>
      <w:r w:rsidR="00FF6077">
        <w:rPr>
          <w:rFonts w:ascii="HG丸ｺﾞｼｯｸM-PRO" w:eastAsia="HG丸ｺﾞｼｯｸM-PRO" w:hAnsi="HG丸ｺﾞｼｯｸM-PRO" w:hint="eastAsia"/>
          <w:sz w:val="21"/>
          <w:szCs w:val="21"/>
          <w:lang w:eastAsia="ja-JP"/>
        </w:rPr>
        <w:t>があれば、</w:t>
      </w:r>
      <w:r w:rsidR="004D4A4A">
        <w:rPr>
          <w:rFonts w:ascii="HG丸ｺﾞｼｯｸM-PRO" w:eastAsia="HG丸ｺﾞｼｯｸM-PRO" w:hAnsi="HG丸ｺﾞｼｯｸM-PRO" w:hint="eastAsia"/>
          <w:sz w:val="21"/>
          <w:szCs w:val="21"/>
          <w:lang w:eastAsia="ja-JP"/>
        </w:rPr>
        <w:t>より</w:t>
      </w:r>
      <w:r w:rsidRPr="00826B34">
        <w:rPr>
          <w:rFonts w:ascii="HG丸ｺﾞｼｯｸM-PRO" w:eastAsia="HG丸ｺﾞｼｯｸM-PRO" w:hAnsi="HG丸ｺﾞｼｯｸM-PRO" w:hint="eastAsia"/>
          <w:sz w:val="21"/>
          <w:szCs w:val="21"/>
          <w:lang w:eastAsia="ja-JP"/>
        </w:rPr>
        <w:t>イメージ</w:t>
      </w:r>
      <w:r w:rsidR="00FF6077">
        <w:rPr>
          <w:rFonts w:ascii="HG丸ｺﾞｼｯｸM-PRO" w:eastAsia="HG丸ｺﾞｼｯｸM-PRO" w:hAnsi="HG丸ｺﾞｼｯｸM-PRO" w:hint="eastAsia"/>
          <w:sz w:val="21"/>
          <w:szCs w:val="21"/>
          <w:lang w:eastAsia="ja-JP"/>
        </w:rPr>
        <w:t>が</w:t>
      </w:r>
      <w:r w:rsidRPr="00826B34">
        <w:rPr>
          <w:rFonts w:ascii="HG丸ｺﾞｼｯｸM-PRO" w:eastAsia="HG丸ｺﾞｼｯｸM-PRO" w:hAnsi="HG丸ｺﾞｼｯｸM-PRO" w:hint="eastAsia"/>
          <w:sz w:val="21"/>
          <w:szCs w:val="21"/>
          <w:lang w:eastAsia="ja-JP"/>
        </w:rPr>
        <w:t>つ</w:t>
      </w:r>
      <w:r w:rsidR="00FF6077">
        <w:rPr>
          <w:rFonts w:ascii="HG丸ｺﾞｼｯｸM-PRO" w:eastAsia="HG丸ｺﾞｼｯｸM-PRO" w:hAnsi="HG丸ｺﾞｼｯｸM-PRO" w:hint="eastAsia"/>
          <w:sz w:val="21"/>
          <w:szCs w:val="21"/>
          <w:lang w:eastAsia="ja-JP"/>
        </w:rPr>
        <w:t>きやすいと思います</w:t>
      </w:r>
      <w:r w:rsidRPr="00826B34">
        <w:rPr>
          <w:rFonts w:ascii="HG丸ｺﾞｼｯｸM-PRO" w:eastAsia="HG丸ｺﾞｼｯｸM-PRO" w:hAnsi="HG丸ｺﾞｼｯｸM-PRO" w:hint="eastAsia"/>
          <w:sz w:val="21"/>
          <w:szCs w:val="21"/>
          <w:lang w:eastAsia="ja-JP"/>
        </w:rPr>
        <w:t>。</w:t>
      </w:r>
      <w:r w:rsidR="004D4A4A">
        <w:rPr>
          <w:rFonts w:ascii="HG丸ｺﾞｼｯｸM-PRO" w:eastAsia="HG丸ｺﾞｼｯｸM-PRO" w:hAnsi="HG丸ｺﾞｼｯｸM-PRO" w:hint="eastAsia"/>
          <w:sz w:val="21"/>
          <w:szCs w:val="21"/>
          <w:lang w:eastAsia="ja-JP"/>
        </w:rPr>
        <w:t>無ければ仮想の事例でもいいと思います。</w:t>
      </w:r>
    </w:p>
    <w:p w14:paraId="03A0276A" w14:textId="6D6F8474" w:rsidR="008B21F7" w:rsidRDefault="008B21F7"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3BA1F017" w14:textId="369C7AFF" w:rsidR="008B21F7" w:rsidRDefault="00FC43C5"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国内・国外の事例</w:t>
      </w:r>
      <w:r w:rsidR="004D4A4A">
        <w:rPr>
          <w:rFonts w:ascii="HG丸ｺﾞｼｯｸM-PRO" w:eastAsia="HG丸ｺﾞｼｯｸM-PRO" w:hAnsi="HG丸ｺﾞｼｯｸM-PRO" w:hint="eastAsia"/>
          <w:sz w:val="21"/>
          <w:szCs w:val="21"/>
          <w:lang w:eastAsia="ja-JP"/>
        </w:rPr>
        <w:t>や、実例がなければ仮想の事例の記載</w:t>
      </w:r>
      <w:r>
        <w:rPr>
          <w:rFonts w:ascii="HG丸ｺﾞｼｯｸM-PRO" w:eastAsia="HG丸ｺﾞｼｯｸM-PRO" w:hAnsi="HG丸ｺﾞｼｯｸM-PRO" w:hint="eastAsia"/>
          <w:sz w:val="21"/>
          <w:szCs w:val="21"/>
          <w:lang w:eastAsia="ja-JP"/>
        </w:rPr>
        <w:t>があれば、イメージがつきやすいとのことですね。</w:t>
      </w:r>
      <w:r w:rsidR="006204CA" w:rsidRPr="00826B34">
        <w:rPr>
          <w:rFonts w:ascii="HG丸ｺﾞｼｯｸM-PRO" w:eastAsia="HG丸ｺﾞｼｯｸM-PRO" w:hAnsi="HG丸ｺﾞｼｯｸM-PRO" w:hint="eastAsia"/>
          <w:sz w:val="21"/>
          <w:szCs w:val="21"/>
          <w:lang w:eastAsia="ja-JP"/>
        </w:rPr>
        <w:t>その内容は</w:t>
      </w:r>
      <w:r>
        <w:rPr>
          <w:rFonts w:ascii="HG丸ｺﾞｼｯｸM-PRO" w:eastAsia="HG丸ｺﾞｼｯｸM-PRO" w:hAnsi="HG丸ｺﾞｼｯｸM-PRO" w:hint="eastAsia"/>
          <w:sz w:val="21"/>
          <w:szCs w:val="21"/>
          <w:lang w:eastAsia="ja-JP"/>
        </w:rPr>
        <w:t>、</w:t>
      </w:r>
      <w:r w:rsidR="006204CA" w:rsidRPr="00826B34">
        <w:rPr>
          <w:rFonts w:ascii="HG丸ｺﾞｼｯｸM-PRO" w:eastAsia="HG丸ｺﾞｼｯｸM-PRO" w:hAnsi="HG丸ｺﾞｼｯｸM-PRO" w:hint="eastAsia"/>
          <w:sz w:val="21"/>
          <w:szCs w:val="21"/>
          <w:lang w:eastAsia="ja-JP"/>
        </w:rPr>
        <w:t>病院の</w:t>
      </w:r>
      <w:r>
        <w:rPr>
          <w:rFonts w:ascii="HG丸ｺﾞｼｯｸM-PRO" w:eastAsia="HG丸ｺﾞｼｯｸM-PRO" w:hAnsi="HG丸ｺﾞｼｯｸM-PRO" w:hint="eastAsia"/>
          <w:sz w:val="21"/>
          <w:szCs w:val="21"/>
          <w:lang w:eastAsia="ja-JP"/>
        </w:rPr>
        <w:t>報告書</w:t>
      </w:r>
      <w:r w:rsidR="006204CA" w:rsidRPr="00826B34">
        <w:rPr>
          <w:rFonts w:ascii="HG丸ｺﾞｼｯｸM-PRO" w:eastAsia="HG丸ｺﾞｼｯｸM-PRO" w:hAnsi="HG丸ｺﾞｼｯｸM-PRO" w:hint="eastAsia"/>
          <w:sz w:val="21"/>
          <w:szCs w:val="21"/>
          <w:lang w:eastAsia="ja-JP"/>
        </w:rPr>
        <w:t>の中</w:t>
      </w:r>
      <w:r>
        <w:rPr>
          <w:rFonts w:ascii="HG丸ｺﾞｼｯｸM-PRO" w:eastAsia="HG丸ｺﾞｼｯｸM-PRO" w:hAnsi="HG丸ｺﾞｼｯｸM-PRO" w:hint="eastAsia"/>
          <w:sz w:val="21"/>
          <w:szCs w:val="21"/>
          <w:lang w:eastAsia="ja-JP"/>
        </w:rPr>
        <w:t>で</w:t>
      </w:r>
      <w:r w:rsidR="006204CA" w:rsidRPr="00826B34">
        <w:rPr>
          <w:rFonts w:ascii="HG丸ｺﾞｼｯｸM-PRO" w:eastAsia="HG丸ｺﾞｼｯｸM-PRO" w:hAnsi="HG丸ｺﾞｼｯｸM-PRO" w:hint="eastAsia"/>
          <w:sz w:val="21"/>
          <w:szCs w:val="21"/>
          <w:lang w:eastAsia="ja-JP"/>
        </w:rPr>
        <w:t>示されている可能性</w:t>
      </w:r>
      <w:r>
        <w:rPr>
          <w:rFonts w:ascii="HG丸ｺﾞｼｯｸM-PRO" w:eastAsia="HG丸ｺﾞｼｯｸM-PRO" w:hAnsi="HG丸ｺﾞｼｯｸM-PRO" w:hint="eastAsia"/>
          <w:sz w:val="21"/>
          <w:szCs w:val="21"/>
          <w:lang w:eastAsia="ja-JP"/>
        </w:rPr>
        <w:t>がありますので、報告書等を</w:t>
      </w:r>
      <w:r w:rsidR="006204CA" w:rsidRPr="00826B34">
        <w:rPr>
          <w:rFonts w:ascii="HG丸ｺﾞｼｯｸM-PRO" w:eastAsia="HG丸ｺﾞｼｯｸM-PRO" w:hAnsi="HG丸ｺﾞｼｯｸM-PRO" w:hint="eastAsia"/>
          <w:sz w:val="21"/>
          <w:szCs w:val="21"/>
          <w:lang w:eastAsia="ja-JP"/>
        </w:rPr>
        <w:t>活用しながら、</w:t>
      </w:r>
      <w:r>
        <w:rPr>
          <w:rFonts w:ascii="HG丸ｺﾞｼｯｸM-PRO" w:eastAsia="HG丸ｺﾞｼｯｸM-PRO" w:hAnsi="HG丸ｺﾞｼｯｸM-PRO" w:hint="eastAsia"/>
          <w:sz w:val="21"/>
          <w:szCs w:val="21"/>
          <w:lang w:eastAsia="ja-JP"/>
        </w:rPr>
        <w:t>サイバーセキュリティ対策の目的を</w:t>
      </w:r>
      <w:r w:rsidR="006204CA" w:rsidRPr="00826B34">
        <w:rPr>
          <w:rFonts w:ascii="HG丸ｺﾞｼｯｸM-PRO" w:eastAsia="HG丸ｺﾞｼｯｸM-PRO" w:hAnsi="HG丸ｺﾞｼｯｸM-PRO" w:hint="eastAsia"/>
          <w:sz w:val="21"/>
          <w:szCs w:val="21"/>
          <w:lang w:eastAsia="ja-JP"/>
        </w:rPr>
        <w:t>分かりやすく</w:t>
      </w:r>
      <w:r>
        <w:rPr>
          <w:rFonts w:ascii="HG丸ｺﾞｼｯｸM-PRO" w:eastAsia="HG丸ｺﾞｼｯｸM-PRO" w:hAnsi="HG丸ｺﾞｼｯｸM-PRO" w:hint="eastAsia"/>
          <w:sz w:val="21"/>
          <w:szCs w:val="21"/>
          <w:lang w:eastAsia="ja-JP"/>
        </w:rPr>
        <w:t>説明</w:t>
      </w:r>
      <w:r w:rsidR="006204CA" w:rsidRPr="00826B34">
        <w:rPr>
          <w:rFonts w:ascii="HG丸ｺﾞｼｯｸM-PRO" w:eastAsia="HG丸ｺﾞｼｯｸM-PRO" w:hAnsi="HG丸ｺﾞｼｯｸM-PRO" w:hint="eastAsia"/>
          <w:sz w:val="21"/>
          <w:szCs w:val="21"/>
          <w:lang w:eastAsia="ja-JP"/>
        </w:rPr>
        <w:t>しようと思います。ありがとうございます。</w:t>
      </w:r>
    </w:p>
    <w:p w14:paraId="4B1EE187" w14:textId="5AFF7448" w:rsidR="008B21F7" w:rsidRDefault="008B21F7"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2EB86B8D" w14:textId="10FB932D" w:rsidR="008B21F7" w:rsidRDefault="00FC43C5"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冒頭の</w:t>
      </w:r>
      <w:r w:rsidR="006204CA" w:rsidRPr="00826B34">
        <w:rPr>
          <w:rFonts w:ascii="HG丸ｺﾞｼｯｸM-PRO" w:eastAsia="HG丸ｺﾞｼｯｸM-PRO" w:hAnsi="HG丸ｺﾞｼｯｸM-PRO" w:hint="eastAsia"/>
          <w:sz w:val="21"/>
          <w:szCs w:val="21"/>
          <w:lang w:eastAsia="ja-JP"/>
        </w:rPr>
        <w:t>導入</w:t>
      </w:r>
      <w:r>
        <w:rPr>
          <w:rFonts w:ascii="HG丸ｺﾞｼｯｸM-PRO" w:eastAsia="HG丸ｺﾞｼｯｸM-PRO" w:hAnsi="HG丸ｺﾞｼｯｸM-PRO" w:hint="eastAsia"/>
          <w:sz w:val="21"/>
          <w:szCs w:val="21"/>
          <w:lang w:eastAsia="ja-JP"/>
        </w:rPr>
        <w:t>・</w:t>
      </w:r>
      <w:r w:rsidR="006204CA" w:rsidRPr="00826B34">
        <w:rPr>
          <w:rFonts w:ascii="HG丸ｺﾞｼｯｸM-PRO" w:eastAsia="HG丸ｺﾞｼｯｸM-PRO" w:hAnsi="HG丸ｺﾞｼｯｸM-PRO" w:hint="eastAsia"/>
          <w:sz w:val="21"/>
          <w:szCs w:val="21"/>
          <w:lang w:eastAsia="ja-JP"/>
        </w:rPr>
        <w:t>目的の部分</w:t>
      </w:r>
      <w:r>
        <w:rPr>
          <w:rFonts w:ascii="HG丸ｺﾞｼｯｸM-PRO" w:eastAsia="HG丸ｺﾞｼｯｸM-PRO" w:hAnsi="HG丸ｺﾞｼｯｸM-PRO" w:hint="eastAsia"/>
          <w:sz w:val="21"/>
          <w:szCs w:val="21"/>
          <w:lang w:eastAsia="ja-JP"/>
        </w:rPr>
        <w:t>には</w:t>
      </w:r>
      <w:r w:rsidR="006204CA" w:rsidRPr="00826B34">
        <w:rPr>
          <w:rFonts w:ascii="HG丸ｺﾞｼｯｸM-PRO" w:eastAsia="HG丸ｺﾞｼｯｸM-PRO" w:hAnsi="HG丸ｺﾞｼｯｸM-PRO" w:hint="eastAsia"/>
          <w:sz w:val="21"/>
          <w:szCs w:val="21"/>
          <w:lang w:eastAsia="ja-JP"/>
        </w:rPr>
        <w:t>、</w:t>
      </w:r>
      <w:r>
        <w:rPr>
          <w:rFonts w:ascii="HG丸ｺﾞｼｯｸM-PRO" w:eastAsia="HG丸ｺﾞｼｯｸM-PRO" w:hAnsi="HG丸ｺﾞｼｯｸM-PRO" w:hint="eastAsia"/>
          <w:sz w:val="21"/>
          <w:szCs w:val="21"/>
          <w:lang w:eastAsia="ja-JP"/>
        </w:rPr>
        <w:t>仰って</w:t>
      </w:r>
      <w:r w:rsidR="006204CA" w:rsidRPr="00826B34">
        <w:rPr>
          <w:rFonts w:ascii="HG丸ｺﾞｼｯｸM-PRO" w:eastAsia="HG丸ｺﾞｼｯｸM-PRO" w:hAnsi="HG丸ｺﾞｼｯｸM-PRO" w:hint="eastAsia"/>
          <w:sz w:val="21"/>
          <w:szCs w:val="21"/>
          <w:lang w:eastAsia="ja-JP"/>
        </w:rPr>
        <w:t>いただいたような厚みがな</w:t>
      </w:r>
      <w:r>
        <w:rPr>
          <w:rFonts w:ascii="HG丸ｺﾞｼｯｸM-PRO" w:eastAsia="HG丸ｺﾞｼｯｸM-PRO" w:hAnsi="HG丸ｺﾞｼｯｸM-PRO" w:hint="eastAsia"/>
          <w:sz w:val="21"/>
          <w:szCs w:val="21"/>
          <w:lang w:eastAsia="ja-JP"/>
        </w:rPr>
        <w:t>く、</w:t>
      </w:r>
      <w:r w:rsidR="004D4A4A">
        <w:rPr>
          <w:rFonts w:ascii="HG丸ｺﾞｼｯｸM-PRO" w:eastAsia="HG丸ｺﾞｼｯｸM-PRO" w:hAnsi="HG丸ｺﾞｼｯｸM-PRO" w:hint="eastAsia"/>
          <w:sz w:val="21"/>
          <w:szCs w:val="21"/>
          <w:lang w:eastAsia="ja-JP"/>
        </w:rPr>
        <w:t>サイバーセキュリティ</w:t>
      </w:r>
      <w:r>
        <w:rPr>
          <w:rFonts w:ascii="HG丸ｺﾞｼｯｸM-PRO" w:eastAsia="HG丸ｺﾞｼｯｸM-PRO" w:hAnsi="HG丸ｺﾞｼｯｸM-PRO" w:hint="eastAsia"/>
          <w:sz w:val="21"/>
          <w:szCs w:val="21"/>
          <w:lang w:eastAsia="ja-JP"/>
        </w:rPr>
        <w:t>対策の</w:t>
      </w:r>
      <w:r w:rsidR="006204CA" w:rsidRPr="00826B34">
        <w:rPr>
          <w:rFonts w:ascii="HG丸ｺﾞｼｯｸM-PRO" w:eastAsia="HG丸ｺﾞｼｯｸM-PRO" w:hAnsi="HG丸ｺﾞｼｯｸM-PRO" w:hint="eastAsia"/>
          <w:sz w:val="21"/>
          <w:szCs w:val="21"/>
          <w:lang w:eastAsia="ja-JP"/>
        </w:rPr>
        <w:t>重要性を書</w:t>
      </w:r>
      <w:r>
        <w:rPr>
          <w:rFonts w:ascii="HG丸ｺﾞｼｯｸM-PRO" w:eastAsia="HG丸ｺﾞｼｯｸM-PRO" w:hAnsi="HG丸ｺﾞｼｯｸM-PRO" w:hint="eastAsia"/>
          <w:sz w:val="21"/>
          <w:szCs w:val="21"/>
          <w:lang w:eastAsia="ja-JP"/>
        </w:rPr>
        <w:t>けていないの</w:t>
      </w:r>
      <w:r w:rsidR="006204CA" w:rsidRPr="00826B34">
        <w:rPr>
          <w:rFonts w:ascii="HG丸ｺﾞｼｯｸM-PRO" w:eastAsia="HG丸ｺﾞｼｯｸM-PRO" w:hAnsi="HG丸ｺﾞｼｯｸM-PRO" w:hint="eastAsia"/>
          <w:sz w:val="21"/>
          <w:szCs w:val="21"/>
          <w:lang w:eastAsia="ja-JP"/>
        </w:rPr>
        <w:t>で、別の1</w:t>
      </w:r>
      <w:r w:rsidR="00BB40DE">
        <w:rPr>
          <w:rFonts w:ascii="HG丸ｺﾞｼｯｸM-PRO" w:eastAsia="HG丸ｺﾞｼｯｸM-PRO" w:hAnsi="HG丸ｺﾞｼｯｸM-PRO" w:hint="eastAsia"/>
          <w:sz w:val="21"/>
          <w:szCs w:val="21"/>
          <w:lang w:eastAsia="ja-JP"/>
        </w:rPr>
        <w:t>ページの資料</w:t>
      </w:r>
      <w:r>
        <w:rPr>
          <w:rFonts w:ascii="HG丸ｺﾞｼｯｸM-PRO" w:eastAsia="HG丸ｺﾞｼｯｸM-PRO" w:hAnsi="HG丸ｺﾞｼｯｸM-PRO" w:hint="eastAsia"/>
          <w:sz w:val="21"/>
          <w:szCs w:val="21"/>
          <w:lang w:eastAsia="ja-JP"/>
        </w:rPr>
        <w:t>を作成するのか</w:t>
      </w:r>
      <w:r w:rsidR="006204CA" w:rsidRPr="00826B34">
        <w:rPr>
          <w:rFonts w:ascii="HG丸ｺﾞｼｯｸM-PRO" w:eastAsia="HG丸ｺﾞｼｯｸM-PRO" w:hAnsi="HG丸ｺﾞｼｯｸM-PRO" w:hint="eastAsia"/>
          <w:sz w:val="21"/>
          <w:szCs w:val="21"/>
          <w:lang w:eastAsia="ja-JP"/>
        </w:rPr>
        <w:t>、</w:t>
      </w:r>
      <w:r>
        <w:rPr>
          <w:rFonts w:ascii="HG丸ｺﾞｼｯｸM-PRO" w:eastAsia="HG丸ｺﾞｼｯｸM-PRO" w:hAnsi="HG丸ｺﾞｼｯｸM-PRO" w:hint="eastAsia"/>
          <w:sz w:val="21"/>
          <w:szCs w:val="21"/>
          <w:lang w:eastAsia="ja-JP"/>
        </w:rPr>
        <w:t>該当</w:t>
      </w:r>
      <w:r w:rsidR="006204CA" w:rsidRPr="00826B34">
        <w:rPr>
          <w:rFonts w:ascii="HG丸ｺﾞｼｯｸM-PRO" w:eastAsia="HG丸ｺﾞｼｯｸM-PRO" w:hAnsi="HG丸ｺﾞｼｯｸM-PRO" w:hint="eastAsia"/>
          <w:sz w:val="21"/>
          <w:szCs w:val="21"/>
          <w:lang w:eastAsia="ja-JP"/>
        </w:rPr>
        <w:t>部分を膨らました形で</w:t>
      </w:r>
      <w:r>
        <w:rPr>
          <w:rFonts w:ascii="HG丸ｺﾞｼｯｸM-PRO" w:eastAsia="HG丸ｺﾞｼｯｸM-PRO" w:hAnsi="HG丸ｺﾞｼｯｸM-PRO" w:hint="eastAsia"/>
          <w:sz w:val="21"/>
          <w:szCs w:val="21"/>
          <w:lang w:eastAsia="ja-JP"/>
        </w:rPr>
        <w:t>盛り込むのか</w:t>
      </w:r>
      <w:r w:rsidR="006204CA" w:rsidRPr="00826B34">
        <w:rPr>
          <w:rFonts w:ascii="HG丸ｺﾞｼｯｸM-PRO" w:eastAsia="HG丸ｺﾞｼｯｸM-PRO" w:hAnsi="HG丸ｺﾞｼｯｸM-PRO" w:hint="eastAsia"/>
          <w:sz w:val="21"/>
          <w:szCs w:val="21"/>
          <w:lang w:eastAsia="ja-JP"/>
        </w:rPr>
        <w:t>、</w:t>
      </w:r>
      <w:r>
        <w:rPr>
          <w:rFonts w:ascii="HG丸ｺﾞｼｯｸM-PRO" w:eastAsia="HG丸ｺﾞｼｯｸM-PRO" w:hAnsi="HG丸ｺﾞｼｯｸM-PRO" w:hint="eastAsia"/>
          <w:sz w:val="21"/>
          <w:szCs w:val="21"/>
          <w:lang w:eastAsia="ja-JP"/>
        </w:rPr>
        <w:t>それとも</w:t>
      </w:r>
      <w:r w:rsidR="006204CA" w:rsidRPr="00826B34">
        <w:rPr>
          <w:rFonts w:ascii="HG丸ｺﾞｼｯｸM-PRO" w:eastAsia="HG丸ｺﾞｼｯｸM-PRO" w:hAnsi="HG丸ｺﾞｼｯｸM-PRO" w:hint="eastAsia"/>
          <w:sz w:val="21"/>
          <w:szCs w:val="21"/>
          <w:lang w:eastAsia="ja-JP"/>
        </w:rPr>
        <w:t>後ろ</w:t>
      </w:r>
      <w:r>
        <w:rPr>
          <w:rFonts w:ascii="HG丸ｺﾞｼｯｸM-PRO" w:eastAsia="HG丸ｺﾞｼｯｸM-PRO" w:hAnsi="HG丸ｺﾞｼｯｸM-PRO" w:hint="eastAsia"/>
          <w:sz w:val="21"/>
          <w:szCs w:val="21"/>
          <w:lang w:eastAsia="ja-JP"/>
        </w:rPr>
        <w:t>に記載の</w:t>
      </w:r>
      <w:r w:rsidR="006204CA" w:rsidRPr="00826B34">
        <w:rPr>
          <w:rFonts w:ascii="HG丸ｺﾞｼｯｸM-PRO" w:eastAsia="HG丸ｺﾞｼｯｸM-PRO" w:hAnsi="HG丸ｺﾞｼｯｸM-PRO" w:hint="eastAsia"/>
          <w:sz w:val="21"/>
          <w:szCs w:val="21"/>
          <w:lang w:eastAsia="ja-JP"/>
        </w:rPr>
        <w:t>ある</w:t>
      </w:r>
      <w:r>
        <w:rPr>
          <w:rFonts w:ascii="HG丸ｺﾞｼｯｸM-PRO" w:eastAsia="HG丸ｺﾞｼｯｸM-PRO" w:hAnsi="HG丸ｺﾞｼｯｸM-PRO" w:hint="eastAsia"/>
          <w:sz w:val="21"/>
          <w:szCs w:val="21"/>
          <w:lang w:eastAsia="ja-JP"/>
        </w:rPr>
        <w:t>大阪急性期医療センター</w:t>
      </w:r>
      <w:r w:rsidR="006204CA" w:rsidRPr="00826B34">
        <w:rPr>
          <w:rFonts w:ascii="HG丸ｺﾞｼｯｸM-PRO" w:eastAsia="HG丸ｺﾞｼｯｸM-PRO" w:hAnsi="HG丸ｺﾞｼｯｸM-PRO" w:hint="eastAsia"/>
          <w:sz w:val="21"/>
          <w:szCs w:val="21"/>
          <w:lang w:eastAsia="ja-JP"/>
        </w:rPr>
        <w:t>の話</w:t>
      </w:r>
      <w:r>
        <w:rPr>
          <w:rFonts w:ascii="HG丸ｺﾞｼｯｸM-PRO" w:eastAsia="HG丸ｺﾞｼｯｸM-PRO" w:hAnsi="HG丸ｺﾞｼｯｸM-PRO" w:hint="eastAsia"/>
          <w:sz w:val="21"/>
          <w:szCs w:val="21"/>
          <w:lang w:eastAsia="ja-JP"/>
        </w:rPr>
        <w:t>に</w:t>
      </w:r>
      <w:r w:rsidR="006204CA" w:rsidRPr="00826B34">
        <w:rPr>
          <w:rFonts w:ascii="HG丸ｺﾞｼｯｸM-PRO" w:eastAsia="HG丸ｺﾞｼｯｸM-PRO" w:hAnsi="HG丸ｺﾞｼｯｸM-PRO" w:hint="eastAsia"/>
          <w:sz w:val="21"/>
          <w:szCs w:val="21"/>
          <w:lang w:eastAsia="ja-JP"/>
        </w:rPr>
        <w:t>くっつけるか、</w:t>
      </w:r>
      <w:r>
        <w:rPr>
          <w:rFonts w:ascii="HG丸ｺﾞｼｯｸM-PRO" w:eastAsia="HG丸ｺﾞｼｯｸM-PRO" w:hAnsi="HG丸ｺﾞｼｯｸM-PRO" w:hint="eastAsia"/>
          <w:sz w:val="21"/>
          <w:szCs w:val="21"/>
          <w:lang w:eastAsia="ja-JP"/>
        </w:rPr>
        <w:t>構成</w:t>
      </w:r>
      <w:r w:rsidR="006204CA" w:rsidRPr="00826B34">
        <w:rPr>
          <w:rFonts w:ascii="HG丸ｺﾞｼｯｸM-PRO" w:eastAsia="HG丸ｺﾞｼｯｸM-PRO" w:hAnsi="HG丸ｺﾞｼｯｸM-PRO" w:hint="eastAsia"/>
          <w:sz w:val="21"/>
          <w:szCs w:val="21"/>
          <w:lang w:eastAsia="ja-JP"/>
        </w:rPr>
        <w:t>は一度考えさせていただいてもよろしい</w:t>
      </w:r>
      <w:r>
        <w:rPr>
          <w:rFonts w:ascii="HG丸ｺﾞｼｯｸM-PRO" w:eastAsia="HG丸ｺﾞｼｯｸM-PRO" w:hAnsi="HG丸ｺﾞｼｯｸM-PRO" w:hint="eastAsia"/>
          <w:sz w:val="21"/>
          <w:szCs w:val="21"/>
          <w:lang w:eastAsia="ja-JP"/>
        </w:rPr>
        <w:t>でしょうか</w:t>
      </w:r>
      <w:r w:rsidR="006204CA" w:rsidRPr="00826B34">
        <w:rPr>
          <w:rFonts w:ascii="HG丸ｺﾞｼｯｸM-PRO" w:eastAsia="HG丸ｺﾞｼｯｸM-PRO" w:hAnsi="HG丸ｺﾞｼｯｸM-PRO" w:hint="eastAsia"/>
          <w:sz w:val="21"/>
          <w:szCs w:val="21"/>
          <w:lang w:eastAsia="ja-JP"/>
        </w:rPr>
        <w:t>。</w:t>
      </w:r>
    </w:p>
    <w:p w14:paraId="6B3B90E1" w14:textId="706104E2" w:rsidR="008B21F7" w:rsidRDefault="003D4441"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【一橋委員】</w:t>
      </w:r>
    </w:p>
    <w:p w14:paraId="46DA141A" w14:textId="7E1764AE" w:rsidR="003D4441"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はい。ありがと</w:t>
      </w:r>
      <w:r w:rsidRPr="00826B34">
        <w:rPr>
          <w:rFonts w:ascii="HG丸ｺﾞｼｯｸM-PRO" w:eastAsia="HG丸ｺﾞｼｯｸM-PRO" w:hAnsi="HG丸ｺﾞｼｯｸM-PRO"/>
          <w:sz w:val="21"/>
          <w:szCs w:val="21"/>
          <w:lang w:eastAsia="ja-JP"/>
        </w:rPr>
        <w:t>うございます。</w:t>
      </w:r>
    </w:p>
    <w:p w14:paraId="26C7F9E1" w14:textId="69F1FBD1" w:rsidR="003D4441" w:rsidRDefault="003D4441"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w:t>
      </w:r>
      <w:r w:rsidR="00FC43C5" w:rsidRPr="00FC43C5">
        <w:rPr>
          <w:rFonts w:ascii="HG丸ｺﾞｼｯｸM-PRO" w:eastAsia="HG丸ｺﾞｼｯｸM-PRO" w:hAnsi="HG丸ｺﾞｼｯｸM-PRO"/>
          <w:sz w:val="21"/>
          <w:szCs w:val="21"/>
          <w:lang w:eastAsia="ja-JP"/>
        </w:rPr>
        <w:t>芳田部会長</w:t>
      </w:r>
      <w:r>
        <w:rPr>
          <w:rFonts w:ascii="HG丸ｺﾞｼｯｸM-PRO" w:eastAsia="HG丸ｺﾞｼｯｸM-PRO" w:hAnsi="HG丸ｺﾞｼｯｸM-PRO" w:hint="eastAsia"/>
          <w:sz w:val="21"/>
          <w:szCs w:val="21"/>
          <w:lang w:eastAsia="ja-JP"/>
        </w:rPr>
        <w:t>】</w:t>
      </w:r>
    </w:p>
    <w:p w14:paraId="0ECDCC72" w14:textId="678B4498" w:rsidR="008B21F7"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貴重なご意見ありがとうございました。</w:t>
      </w:r>
    </w:p>
    <w:p w14:paraId="6FF1B215" w14:textId="77777777" w:rsidR="008B21F7" w:rsidRDefault="008B21F7"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【岡本委員】</w:t>
      </w:r>
    </w:p>
    <w:p w14:paraId="7F8EC7A1" w14:textId="660B6C99"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内容的には、重要なことが書かれていると思</w:t>
      </w:r>
      <w:r w:rsidR="00FC43C5">
        <w:rPr>
          <w:rFonts w:ascii="HG丸ｺﾞｼｯｸM-PRO" w:eastAsia="HG丸ｺﾞｼｯｸM-PRO" w:hAnsi="HG丸ｺﾞｼｯｸM-PRO" w:hint="eastAsia"/>
          <w:sz w:val="21"/>
          <w:szCs w:val="21"/>
          <w:lang w:eastAsia="ja-JP"/>
        </w:rPr>
        <w:t>います</w:t>
      </w:r>
      <w:r w:rsidR="004D4A4A">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目次</w:t>
      </w:r>
      <w:r w:rsidR="00151118">
        <w:rPr>
          <w:rFonts w:ascii="HG丸ｺﾞｼｯｸM-PRO" w:eastAsia="HG丸ｺﾞｼｯｸM-PRO" w:hAnsi="HG丸ｺﾞｼｯｸM-PRO" w:hint="eastAsia"/>
          <w:sz w:val="21"/>
          <w:szCs w:val="21"/>
          <w:lang w:eastAsia="ja-JP"/>
        </w:rPr>
        <w:t>を作成した方が</w:t>
      </w:r>
      <w:r w:rsidR="004542FA">
        <w:rPr>
          <w:rFonts w:ascii="HG丸ｺﾞｼｯｸM-PRO" w:eastAsia="HG丸ｺﾞｼｯｸM-PRO" w:hAnsi="HG丸ｺﾞｼｯｸM-PRO" w:hint="eastAsia"/>
          <w:sz w:val="21"/>
          <w:szCs w:val="21"/>
          <w:lang w:eastAsia="ja-JP"/>
        </w:rPr>
        <w:t>良い</w:t>
      </w:r>
      <w:r w:rsidR="00151118">
        <w:rPr>
          <w:rFonts w:ascii="HG丸ｺﾞｼｯｸM-PRO" w:eastAsia="HG丸ｺﾞｼｯｸM-PRO" w:hAnsi="HG丸ｺﾞｼｯｸM-PRO" w:hint="eastAsia"/>
          <w:sz w:val="21"/>
          <w:szCs w:val="21"/>
          <w:lang w:eastAsia="ja-JP"/>
        </w:rPr>
        <w:t>と思います。</w:t>
      </w:r>
      <w:r w:rsidRPr="00826B34">
        <w:rPr>
          <w:rFonts w:ascii="HG丸ｺﾞｼｯｸM-PRO" w:eastAsia="HG丸ｺﾞｼｯｸM-PRO" w:hAnsi="HG丸ｺﾞｼｯｸM-PRO" w:hint="eastAsia"/>
          <w:sz w:val="21"/>
          <w:szCs w:val="21"/>
          <w:lang w:eastAsia="ja-JP"/>
        </w:rPr>
        <w:t>例えば</w:t>
      </w:r>
      <w:r w:rsidR="00151118">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チャプターでどういう話をするのか</w:t>
      </w:r>
      <w:r w:rsidR="00151118">
        <w:rPr>
          <w:rFonts w:ascii="HG丸ｺﾞｼｯｸM-PRO" w:eastAsia="HG丸ｺﾞｼｯｸM-PRO" w:hAnsi="HG丸ｺﾞｼｯｸM-PRO" w:hint="eastAsia"/>
          <w:sz w:val="21"/>
          <w:szCs w:val="21"/>
          <w:lang w:eastAsia="ja-JP"/>
        </w:rPr>
        <w:t>を記載した方が、</w:t>
      </w:r>
      <w:r w:rsidRPr="00826B34">
        <w:rPr>
          <w:rFonts w:ascii="HG丸ｺﾞｼｯｸM-PRO" w:eastAsia="HG丸ｺﾞｼｯｸM-PRO" w:hAnsi="HG丸ｺﾞｼｯｸM-PRO" w:hint="eastAsia"/>
          <w:sz w:val="21"/>
          <w:szCs w:val="21"/>
          <w:lang w:eastAsia="ja-JP"/>
        </w:rPr>
        <w:t>分かりやすく</w:t>
      </w:r>
      <w:r w:rsidR="00151118">
        <w:rPr>
          <w:rFonts w:ascii="HG丸ｺﾞｼｯｸM-PRO" w:eastAsia="HG丸ｺﾞｼｯｸM-PRO" w:hAnsi="HG丸ｺﾞｼｯｸM-PRO" w:hint="eastAsia"/>
          <w:sz w:val="21"/>
          <w:szCs w:val="21"/>
          <w:lang w:eastAsia="ja-JP"/>
        </w:rPr>
        <w:t>なると思います。また</w:t>
      </w:r>
      <w:r w:rsidRPr="00826B34">
        <w:rPr>
          <w:rFonts w:ascii="HG丸ｺﾞｼｯｸM-PRO" w:eastAsia="HG丸ｺﾞｼｯｸM-PRO" w:hAnsi="HG丸ｺﾞｼｯｸM-PRO" w:hint="eastAsia"/>
          <w:sz w:val="21"/>
          <w:szCs w:val="21"/>
          <w:lang w:eastAsia="ja-JP"/>
        </w:rPr>
        <w:t>1ページ目と2ページ目</w:t>
      </w:r>
      <w:r w:rsidR="00151118">
        <w:rPr>
          <w:rFonts w:ascii="HG丸ｺﾞｼｯｸM-PRO" w:eastAsia="HG丸ｺﾞｼｯｸM-PRO" w:hAnsi="HG丸ｺﾞｼｯｸM-PRO" w:hint="eastAsia"/>
          <w:sz w:val="21"/>
          <w:szCs w:val="21"/>
          <w:lang w:eastAsia="ja-JP"/>
        </w:rPr>
        <w:t>の</w:t>
      </w:r>
      <w:r w:rsidR="004D4A4A">
        <w:rPr>
          <w:rFonts w:ascii="HG丸ｺﾞｼｯｸM-PRO" w:eastAsia="HG丸ｺﾞｼｯｸM-PRO" w:hAnsi="HG丸ｺﾞｼｯｸM-PRO" w:hint="eastAsia"/>
          <w:sz w:val="21"/>
          <w:szCs w:val="21"/>
          <w:lang w:eastAsia="ja-JP"/>
        </w:rPr>
        <w:t>文章</w:t>
      </w:r>
      <w:r w:rsidRPr="00826B34">
        <w:rPr>
          <w:rFonts w:ascii="HG丸ｺﾞｼｯｸM-PRO" w:eastAsia="HG丸ｺﾞｼｯｸM-PRO" w:hAnsi="HG丸ｺﾞｼｯｸM-PRO" w:hint="eastAsia"/>
          <w:sz w:val="21"/>
          <w:szCs w:val="21"/>
          <w:lang w:eastAsia="ja-JP"/>
        </w:rPr>
        <w:t>量が多くて</w:t>
      </w:r>
      <w:r w:rsidR="00151118">
        <w:rPr>
          <w:rFonts w:ascii="HG丸ｺﾞｼｯｸM-PRO" w:eastAsia="HG丸ｺﾞｼｯｸM-PRO" w:hAnsi="HG丸ｺﾞｼｯｸM-PRO" w:hint="eastAsia"/>
          <w:sz w:val="21"/>
          <w:szCs w:val="21"/>
          <w:lang w:eastAsia="ja-JP"/>
        </w:rPr>
        <w:t>、</w:t>
      </w:r>
      <w:r w:rsidR="002B5EC8">
        <w:rPr>
          <w:rFonts w:ascii="HG丸ｺﾞｼｯｸM-PRO" w:eastAsia="HG丸ｺﾞｼｯｸM-PRO" w:hAnsi="HG丸ｺﾞｼｯｸM-PRO" w:hint="eastAsia"/>
          <w:sz w:val="21"/>
          <w:szCs w:val="21"/>
          <w:lang w:eastAsia="ja-JP"/>
        </w:rPr>
        <w:t>読むのに負荷がかかる</w:t>
      </w:r>
      <w:r w:rsidRPr="00826B34">
        <w:rPr>
          <w:rFonts w:ascii="HG丸ｺﾞｼｯｸM-PRO" w:eastAsia="HG丸ｺﾞｼｯｸM-PRO" w:hAnsi="HG丸ｺﾞｼｯｸM-PRO" w:hint="eastAsia"/>
          <w:sz w:val="21"/>
          <w:szCs w:val="21"/>
          <w:lang w:eastAsia="ja-JP"/>
        </w:rPr>
        <w:t>と</w:t>
      </w:r>
      <w:r w:rsidR="00151118">
        <w:rPr>
          <w:rFonts w:ascii="HG丸ｺﾞｼｯｸM-PRO" w:eastAsia="HG丸ｺﾞｼｯｸM-PRO" w:hAnsi="HG丸ｺﾞｼｯｸM-PRO" w:hint="eastAsia"/>
          <w:sz w:val="21"/>
          <w:szCs w:val="21"/>
          <w:lang w:eastAsia="ja-JP"/>
        </w:rPr>
        <w:t>思います</w:t>
      </w:r>
      <w:r w:rsidRPr="00826B34">
        <w:rPr>
          <w:rFonts w:ascii="HG丸ｺﾞｼｯｸM-PRO" w:eastAsia="HG丸ｺﾞｼｯｸM-PRO" w:hAnsi="HG丸ｺﾞｼｯｸM-PRO" w:hint="eastAsia"/>
          <w:sz w:val="21"/>
          <w:szCs w:val="21"/>
          <w:lang w:eastAsia="ja-JP"/>
        </w:rPr>
        <w:t>。</w:t>
      </w:r>
    </w:p>
    <w:p w14:paraId="4CAD35A3" w14:textId="07565360" w:rsidR="003D4441" w:rsidRPr="00826B34" w:rsidRDefault="003D4441"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w:t>
      </w:r>
      <w:r w:rsidR="00151118" w:rsidRPr="00151118">
        <w:rPr>
          <w:rFonts w:ascii="HG丸ｺﾞｼｯｸM-PRO" w:eastAsia="HG丸ｺﾞｼｯｸM-PRO" w:hAnsi="HG丸ｺﾞｼｯｸM-PRO"/>
          <w:sz w:val="21"/>
          <w:szCs w:val="21"/>
          <w:lang w:eastAsia="ja-JP"/>
        </w:rPr>
        <w:t>芳田部会長</w:t>
      </w:r>
      <w:r>
        <w:rPr>
          <w:rFonts w:ascii="HG丸ｺﾞｼｯｸM-PRO" w:eastAsia="HG丸ｺﾞｼｯｸM-PRO" w:hAnsi="HG丸ｺﾞｼｯｸM-PRO" w:hint="eastAsia"/>
          <w:sz w:val="21"/>
          <w:szCs w:val="21"/>
          <w:lang w:eastAsia="ja-JP"/>
        </w:rPr>
        <w:t>】</w:t>
      </w:r>
    </w:p>
    <w:p w14:paraId="225D9DAB" w14:textId="388C4426" w:rsidR="00151118" w:rsidRDefault="004542FA"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ページ数</w:t>
      </w:r>
      <w:r w:rsidR="00151118">
        <w:rPr>
          <w:rFonts w:ascii="HG丸ｺﾞｼｯｸM-PRO" w:eastAsia="HG丸ｺﾞｼｯｸM-PRO" w:hAnsi="HG丸ｺﾞｼｯｸM-PRO" w:hint="eastAsia"/>
          <w:sz w:val="21"/>
          <w:szCs w:val="21"/>
          <w:lang w:eastAsia="ja-JP"/>
        </w:rPr>
        <w:t>の</w:t>
      </w:r>
      <w:r w:rsidR="006204CA" w:rsidRPr="00826B34">
        <w:rPr>
          <w:rFonts w:ascii="HG丸ｺﾞｼｯｸM-PRO" w:eastAsia="HG丸ｺﾞｼｯｸM-PRO" w:hAnsi="HG丸ｺﾞｼｯｸM-PRO" w:hint="eastAsia"/>
          <w:sz w:val="21"/>
          <w:szCs w:val="21"/>
          <w:lang w:eastAsia="ja-JP"/>
        </w:rPr>
        <w:t>制限</w:t>
      </w:r>
      <w:r w:rsidR="00151118">
        <w:rPr>
          <w:rFonts w:ascii="HG丸ｺﾞｼｯｸM-PRO" w:eastAsia="HG丸ｺﾞｼｯｸM-PRO" w:hAnsi="HG丸ｺﾞｼｯｸM-PRO" w:hint="eastAsia"/>
          <w:sz w:val="21"/>
          <w:szCs w:val="21"/>
          <w:lang w:eastAsia="ja-JP"/>
        </w:rPr>
        <w:t>はありますか。</w:t>
      </w:r>
    </w:p>
    <w:p w14:paraId="674C02E7" w14:textId="5F9044C1" w:rsidR="00151118" w:rsidRDefault="00151118"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2ACD8761" w14:textId="044571C9" w:rsidR="00545501"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lastRenderedPageBreak/>
        <w:t>特に</w:t>
      </w:r>
      <w:r w:rsidR="004542FA">
        <w:rPr>
          <w:rFonts w:ascii="HG丸ｺﾞｼｯｸM-PRO" w:eastAsia="HG丸ｺﾞｼｯｸM-PRO" w:hAnsi="HG丸ｺﾞｼｯｸM-PRO" w:hint="eastAsia"/>
          <w:sz w:val="21"/>
          <w:szCs w:val="21"/>
          <w:lang w:eastAsia="ja-JP"/>
        </w:rPr>
        <w:t>ページ</w:t>
      </w:r>
      <w:r w:rsidR="00151118">
        <w:rPr>
          <w:rFonts w:ascii="HG丸ｺﾞｼｯｸM-PRO" w:eastAsia="HG丸ｺﾞｼｯｸM-PRO" w:hAnsi="HG丸ｺﾞｼｯｸM-PRO" w:hint="eastAsia"/>
          <w:sz w:val="21"/>
          <w:szCs w:val="21"/>
          <w:lang w:eastAsia="ja-JP"/>
        </w:rPr>
        <w:t>数制限は</w:t>
      </w:r>
      <w:r w:rsidRPr="00826B34">
        <w:rPr>
          <w:rFonts w:ascii="HG丸ｺﾞｼｯｸM-PRO" w:eastAsia="HG丸ｺﾞｼｯｸM-PRO" w:hAnsi="HG丸ｺﾞｼｯｸM-PRO" w:hint="eastAsia"/>
          <w:sz w:val="21"/>
          <w:szCs w:val="21"/>
          <w:lang w:eastAsia="ja-JP"/>
        </w:rPr>
        <w:t>ないですが、できるだけコンパクトな方がいいと</w:t>
      </w:r>
      <w:r w:rsidR="00151118">
        <w:rPr>
          <w:rFonts w:ascii="HG丸ｺﾞｼｯｸM-PRO" w:eastAsia="HG丸ｺﾞｼｯｸM-PRO" w:hAnsi="HG丸ｺﾞｼｯｸM-PRO" w:hint="eastAsia"/>
          <w:sz w:val="21"/>
          <w:szCs w:val="21"/>
          <w:lang w:eastAsia="ja-JP"/>
        </w:rPr>
        <w:t>は思っています。</w:t>
      </w:r>
      <w:r w:rsidRPr="00826B34">
        <w:rPr>
          <w:rFonts w:ascii="HG丸ｺﾞｼｯｸM-PRO" w:eastAsia="HG丸ｺﾞｼｯｸM-PRO" w:hAnsi="HG丸ｺﾞｼｯｸM-PRO" w:hint="eastAsia"/>
          <w:sz w:val="21"/>
          <w:szCs w:val="21"/>
          <w:lang w:eastAsia="ja-JP"/>
        </w:rPr>
        <w:t>当初</w:t>
      </w:r>
      <w:r w:rsidR="004542FA">
        <w:rPr>
          <w:rFonts w:ascii="HG丸ｺﾞｼｯｸM-PRO" w:eastAsia="HG丸ｺﾞｼｯｸM-PRO" w:hAnsi="HG丸ｺﾞｼｯｸM-PRO" w:hint="eastAsia"/>
          <w:sz w:val="21"/>
          <w:szCs w:val="21"/>
          <w:lang w:eastAsia="ja-JP"/>
        </w:rPr>
        <w:t>、</w:t>
      </w:r>
      <w:r w:rsidR="00151118">
        <w:rPr>
          <w:rFonts w:ascii="HG丸ｺﾞｼｯｸM-PRO" w:eastAsia="HG丸ｺﾞｼｯｸM-PRO" w:hAnsi="HG丸ｺﾞｼｯｸM-PRO" w:hint="eastAsia"/>
          <w:sz w:val="21"/>
          <w:szCs w:val="21"/>
          <w:lang w:eastAsia="ja-JP"/>
        </w:rPr>
        <w:t>啓発資料案</w:t>
      </w:r>
      <w:r w:rsidRPr="00826B34">
        <w:rPr>
          <w:rFonts w:ascii="HG丸ｺﾞｼｯｸM-PRO" w:eastAsia="HG丸ｺﾞｼｯｸM-PRO" w:hAnsi="HG丸ｺﾞｼｯｸM-PRO" w:hint="eastAsia"/>
          <w:sz w:val="21"/>
          <w:szCs w:val="21"/>
          <w:lang w:eastAsia="ja-JP"/>
        </w:rPr>
        <w:t>を考え</w:t>
      </w:r>
      <w:r w:rsidR="004542FA">
        <w:rPr>
          <w:rFonts w:ascii="HG丸ｺﾞｼｯｸM-PRO" w:eastAsia="HG丸ｺﾞｼｯｸM-PRO" w:hAnsi="HG丸ｺﾞｼｯｸM-PRO" w:hint="eastAsia"/>
          <w:sz w:val="21"/>
          <w:szCs w:val="21"/>
          <w:lang w:eastAsia="ja-JP"/>
        </w:rPr>
        <w:t>出し</w:t>
      </w:r>
      <w:r w:rsidRPr="00826B34">
        <w:rPr>
          <w:rFonts w:ascii="HG丸ｺﾞｼｯｸM-PRO" w:eastAsia="HG丸ｺﾞｼｯｸM-PRO" w:hAnsi="HG丸ｺﾞｼｯｸM-PRO" w:hint="eastAsia"/>
          <w:sz w:val="21"/>
          <w:szCs w:val="21"/>
          <w:lang w:eastAsia="ja-JP"/>
        </w:rPr>
        <w:t>た時は、1枚で</w:t>
      </w:r>
      <w:r w:rsidR="00151118">
        <w:rPr>
          <w:rFonts w:ascii="HG丸ｺﾞｼｯｸM-PRO" w:eastAsia="HG丸ｺﾞｼｯｸM-PRO" w:hAnsi="HG丸ｺﾞｼｯｸM-PRO" w:hint="eastAsia"/>
          <w:sz w:val="21"/>
          <w:szCs w:val="21"/>
          <w:lang w:eastAsia="ja-JP"/>
        </w:rPr>
        <w:t>作成できれば</w:t>
      </w:r>
      <w:r w:rsidRPr="00826B34">
        <w:rPr>
          <w:rFonts w:ascii="HG丸ｺﾞｼｯｸM-PRO" w:eastAsia="HG丸ｺﾞｼｯｸM-PRO" w:hAnsi="HG丸ｺﾞｼｯｸM-PRO" w:hint="eastAsia"/>
          <w:sz w:val="21"/>
          <w:szCs w:val="21"/>
          <w:lang w:eastAsia="ja-JP"/>
        </w:rPr>
        <w:t>理想的だ</w:t>
      </w:r>
      <w:r w:rsidR="004542FA">
        <w:rPr>
          <w:rFonts w:ascii="HG丸ｺﾞｼｯｸM-PRO" w:eastAsia="HG丸ｺﾞｼｯｸM-PRO" w:hAnsi="HG丸ｺﾞｼｯｸM-PRO" w:hint="eastAsia"/>
          <w:sz w:val="21"/>
          <w:szCs w:val="21"/>
          <w:lang w:eastAsia="ja-JP"/>
        </w:rPr>
        <w:t>と考えていました</w:t>
      </w:r>
      <w:r w:rsidR="00151118">
        <w:rPr>
          <w:rFonts w:ascii="HG丸ｺﾞｼｯｸM-PRO" w:eastAsia="HG丸ｺﾞｼｯｸM-PRO" w:hAnsi="HG丸ｺﾞｼｯｸM-PRO" w:hint="eastAsia"/>
          <w:sz w:val="21"/>
          <w:szCs w:val="21"/>
          <w:lang w:eastAsia="ja-JP"/>
        </w:rPr>
        <w:t>が、</w:t>
      </w:r>
      <w:r w:rsidRPr="00826B34">
        <w:rPr>
          <w:rFonts w:ascii="HG丸ｺﾞｼｯｸM-PRO" w:eastAsia="HG丸ｺﾞｼｯｸM-PRO" w:hAnsi="HG丸ｺﾞｼｯｸM-PRO" w:hint="eastAsia"/>
          <w:sz w:val="21"/>
          <w:szCs w:val="21"/>
          <w:lang w:eastAsia="ja-JP"/>
        </w:rPr>
        <w:t>いざ</w:t>
      </w:r>
      <w:r w:rsidR="00151118">
        <w:rPr>
          <w:rFonts w:ascii="HG丸ｺﾞｼｯｸM-PRO" w:eastAsia="HG丸ｺﾞｼｯｸM-PRO" w:hAnsi="HG丸ｺﾞｼｯｸM-PRO" w:hint="eastAsia"/>
          <w:sz w:val="21"/>
          <w:szCs w:val="21"/>
          <w:lang w:eastAsia="ja-JP"/>
        </w:rPr>
        <w:t>通知等を</w:t>
      </w:r>
      <w:r w:rsidR="004542FA">
        <w:rPr>
          <w:rFonts w:ascii="HG丸ｺﾞｼｯｸM-PRO" w:eastAsia="HG丸ｺﾞｼｯｸM-PRO" w:hAnsi="HG丸ｺﾞｼｯｸM-PRO" w:hint="eastAsia"/>
          <w:sz w:val="21"/>
          <w:szCs w:val="21"/>
          <w:lang w:eastAsia="ja-JP"/>
        </w:rPr>
        <w:t>確認して</w:t>
      </w:r>
      <w:r w:rsidRPr="00826B34">
        <w:rPr>
          <w:rFonts w:ascii="HG丸ｺﾞｼｯｸM-PRO" w:eastAsia="HG丸ｺﾞｼｯｸM-PRO" w:hAnsi="HG丸ｺﾞｼｯｸM-PRO" w:hint="eastAsia"/>
          <w:sz w:val="21"/>
          <w:szCs w:val="21"/>
          <w:lang w:eastAsia="ja-JP"/>
        </w:rPr>
        <w:t>いくと</w:t>
      </w:r>
      <w:r w:rsidR="004542FA">
        <w:rPr>
          <w:rFonts w:ascii="HG丸ｺﾞｼｯｸM-PRO" w:eastAsia="HG丸ｺﾞｼｯｸM-PRO" w:hAnsi="HG丸ｺﾞｼｯｸM-PRO" w:hint="eastAsia"/>
          <w:sz w:val="21"/>
          <w:szCs w:val="21"/>
          <w:lang w:eastAsia="ja-JP"/>
        </w:rPr>
        <w:t>一枚に収めることは</w:t>
      </w:r>
      <w:r w:rsidR="009E2E52">
        <w:rPr>
          <w:rFonts w:ascii="HG丸ｺﾞｼｯｸM-PRO" w:eastAsia="HG丸ｺﾞｼｯｸM-PRO" w:hAnsi="HG丸ｺﾞｼｯｸM-PRO" w:hint="eastAsia"/>
          <w:sz w:val="21"/>
          <w:szCs w:val="21"/>
          <w:lang w:eastAsia="ja-JP"/>
        </w:rPr>
        <w:t>難しく、</w:t>
      </w:r>
      <w:r w:rsidR="00151118">
        <w:rPr>
          <w:rFonts w:ascii="HG丸ｺﾞｼｯｸM-PRO" w:eastAsia="HG丸ｺﾞｼｯｸM-PRO" w:hAnsi="HG丸ｺﾞｼｯｸM-PRO" w:hint="eastAsia"/>
          <w:sz w:val="21"/>
          <w:szCs w:val="21"/>
          <w:lang w:eastAsia="ja-JP"/>
        </w:rPr>
        <w:t>しかし、</w:t>
      </w:r>
      <w:r w:rsidRPr="00826B34">
        <w:rPr>
          <w:rFonts w:ascii="HG丸ｺﾞｼｯｸM-PRO" w:eastAsia="HG丸ｺﾞｼｯｸM-PRO" w:hAnsi="HG丸ｺﾞｼｯｸM-PRO" w:hint="eastAsia"/>
          <w:sz w:val="21"/>
          <w:szCs w:val="21"/>
          <w:lang w:eastAsia="ja-JP"/>
        </w:rPr>
        <w:t>ボリュームが多くなり</w:t>
      </w:r>
      <w:r w:rsidR="004542FA">
        <w:rPr>
          <w:rFonts w:ascii="HG丸ｺﾞｼｯｸM-PRO" w:eastAsia="HG丸ｺﾞｼｯｸM-PRO" w:hAnsi="HG丸ｺﾞｼｯｸM-PRO" w:hint="eastAsia"/>
          <w:sz w:val="21"/>
          <w:szCs w:val="21"/>
          <w:lang w:eastAsia="ja-JP"/>
        </w:rPr>
        <w:t>過ぎる</w:t>
      </w:r>
      <w:r w:rsidRPr="00826B34">
        <w:rPr>
          <w:rFonts w:ascii="HG丸ｺﾞｼｯｸM-PRO" w:eastAsia="HG丸ｺﾞｼｯｸM-PRO" w:hAnsi="HG丸ｺﾞｼｯｸM-PRO" w:hint="eastAsia"/>
          <w:sz w:val="21"/>
          <w:szCs w:val="21"/>
          <w:lang w:eastAsia="ja-JP"/>
        </w:rPr>
        <w:t>と読</w:t>
      </w:r>
      <w:r w:rsidR="004542FA">
        <w:rPr>
          <w:rFonts w:ascii="HG丸ｺﾞｼｯｸM-PRO" w:eastAsia="HG丸ｺﾞｼｯｸM-PRO" w:hAnsi="HG丸ｺﾞｼｯｸM-PRO" w:hint="eastAsia"/>
          <w:sz w:val="21"/>
          <w:szCs w:val="21"/>
          <w:lang w:eastAsia="ja-JP"/>
        </w:rPr>
        <w:t>まれる方に負担</w:t>
      </w:r>
      <w:r w:rsidR="00151118">
        <w:rPr>
          <w:rFonts w:ascii="HG丸ｺﾞｼｯｸM-PRO" w:eastAsia="HG丸ｺﾞｼｯｸM-PRO" w:hAnsi="HG丸ｺﾞｼｯｸM-PRO" w:hint="eastAsia"/>
          <w:sz w:val="21"/>
          <w:szCs w:val="21"/>
          <w:lang w:eastAsia="ja-JP"/>
        </w:rPr>
        <w:t>に</w:t>
      </w:r>
      <w:r w:rsidR="004542FA">
        <w:rPr>
          <w:rFonts w:ascii="HG丸ｺﾞｼｯｸM-PRO" w:eastAsia="HG丸ｺﾞｼｯｸM-PRO" w:hAnsi="HG丸ｺﾞｼｯｸM-PRO" w:hint="eastAsia"/>
          <w:sz w:val="21"/>
          <w:szCs w:val="21"/>
          <w:lang w:eastAsia="ja-JP"/>
        </w:rPr>
        <w:t>なると</w:t>
      </w:r>
      <w:r w:rsidR="00151118">
        <w:rPr>
          <w:rFonts w:ascii="HG丸ｺﾞｼｯｸM-PRO" w:eastAsia="HG丸ｺﾞｼｯｸM-PRO" w:hAnsi="HG丸ｺﾞｼｯｸM-PRO" w:hint="eastAsia"/>
          <w:sz w:val="21"/>
          <w:szCs w:val="21"/>
          <w:lang w:eastAsia="ja-JP"/>
        </w:rPr>
        <w:t>思いますし</w:t>
      </w:r>
      <w:r w:rsidRPr="00826B34">
        <w:rPr>
          <w:rFonts w:ascii="HG丸ｺﾞｼｯｸM-PRO" w:eastAsia="HG丸ｺﾞｼｯｸM-PRO" w:hAnsi="HG丸ｺﾞｼｯｸM-PRO" w:hint="eastAsia"/>
          <w:sz w:val="21"/>
          <w:szCs w:val="21"/>
          <w:lang w:eastAsia="ja-JP"/>
        </w:rPr>
        <w:t>、</w:t>
      </w:r>
      <w:r w:rsidR="004542FA">
        <w:rPr>
          <w:rFonts w:ascii="HG丸ｺﾞｼｯｸM-PRO" w:eastAsia="HG丸ｺﾞｼｯｸM-PRO" w:hAnsi="HG丸ｺﾞｼｯｸM-PRO" w:hint="eastAsia"/>
          <w:sz w:val="21"/>
          <w:szCs w:val="21"/>
          <w:lang w:eastAsia="ja-JP"/>
        </w:rPr>
        <w:t>課内でも、</w:t>
      </w:r>
      <w:r w:rsidRPr="00826B34">
        <w:rPr>
          <w:rFonts w:ascii="HG丸ｺﾞｼｯｸM-PRO" w:eastAsia="HG丸ｺﾞｼｯｸM-PRO" w:hAnsi="HG丸ｺﾞｼｯｸM-PRO" w:hint="eastAsia"/>
          <w:sz w:val="21"/>
          <w:szCs w:val="21"/>
          <w:lang w:eastAsia="ja-JP"/>
        </w:rPr>
        <w:t>岡本委員が</w:t>
      </w:r>
      <w:r w:rsidR="00151118">
        <w:rPr>
          <w:rFonts w:ascii="HG丸ｺﾞｼｯｸM-PRO" w:eastAsia="HG丸ｺﾞｼｯｸM-PRO" w:hAnsi="HG丸ｺﾞｼｯｸM-PRO" w:hint="eastAsia"/>
          <w:sz w:val="21"/>
          <w:szCs w:val="21"/>
          <w:lang w:eastAsia="ja-JP"/>
        </w:rPr>
        <w:t>仰って</w:t>
      </w:r>
      <w:r w:rsidRPr="00826B34">
        <w:rPr>
          <w:rFonts w:ascii="HG丸ｺﾞｼｯｸM-PRO" w:eastAsia="HG丸ｺﾞｼｯｸM-PRO" w:hAnsi="HG丸ｺﾞｼｯｸM-PRO" w:hint="eastAsia"/>
          <w:sz w:val="21"/>
          <w:szCs w:val="21"/>
          <w:lang w:eastAsia="ja-JP"/>
        </w:rPr>
        <w:t>いただいた</w:t>
      </w:r>
      <w:r w:rsidR="002B5EC8">
        <w:rPr>
          <w:rFonts w:ascii="HG丸ｺﾞｼｯｸM-PRO" w:eastAsia="HG丸ｺﾞｼｯｸM-PRO" w:hAnsi="HG丸ｺﾞｼｯｸM-PRO" w:hint="eastAsia"/>
          <w:sz w:val="21"/>
          <w:szCs w:val="21"/>
          <w:lang w:eastAsia="ja-JP"/>
        </w:rPr>
        <w:t>ような</w:t>
      </w:r>
      <w:r w:rsidRPr="00826B34">
        <w:rPr>
          <w:rFonts w:ascii="HG丸ｺﾞｼｯｸM-PRO" w:eastAsia="HG丸ｺﾞｼｯｸM-PRO" w:hAnsi="HG丸ｺﾞｼｯｸM-PRO" w:hint="eastAsia"/>
          <w:sz w:val="21"/>
          <w:szCs w:val="21"/>
          <w:lang w:eastAsia="ja-JP"/>
        </w:rPr>
        <w:t>文字</w:t>
      </w:r>
      <w:r w:rsidR="00151118">
        <w:rPr>
          <w:rFonts w:ascii="HG丸ｺﾞｼｯｸM-PRO" w:eastAsia="HG丸ｺﾞｼｯｸM-PRO" w:hAnsi="HG丸ｺﾞｼｯｸM-PRO" w:hint="eastAsia"/>
          <w:sz w:val="21"/>
          <w:szCs w:val="21"/>
          <w:lang w:eastAsia="ja-JP"/>
        </w:rPr>
        <w:t>数が多い</w:t>
      </w:r>
      <w:r w:rsidR="00545501">
        <w:rPr>
          <w:rFonts w:ascii="HG丸ｺﾞｼｯｸM-PRO" w:eastAsia="HG丸ｺﾞｼｯｸM-PRO" w:hAnsi="HG丸ｺﾞｼｯｸM-PRO" w:hint="eastAsia"/>
          <w:sz w:val="21"/>
          <w:szCs w:val="21"/>
          <w:lang w:eastAsia="ja-JP"/>
        </w:rPr>
        <w:t>との意見もありました。</w:t>
      </w:r>
    </w:p>
    <w:p w14:paraId="057CFF0D" w14:textId="20D61A6C" w:rsidR="00BE41A3" w:rsidRPr="00826B34" w:rsidRDefault="00545501"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内容を</w:t>
      </w:r>
      <w:r w:rsidR="006204CA" w:rsidRPr="00826B34">
        <w:rPr>
          <w:rFonts w:ascii="HG丸ｺﾞｼｯｸM-PRO" w:eastAsia="HG丸ｺﾞｼｯｸM-PRO" w:hAnsi="HG丸ｺﾞｼｯｸM-PRO" w:hint="eastAsia"/>
          <w:sz w:val="21"/>
          <w:szCs w:val="21"/>
          <w:lang w:eastAsia="ja-JP"/>
        </w:rPr>
        <w:t>薄めて枚数を増や</w:t>
      </w:r>
      <w:r>
        <w:rPr>
          <w:rFonts w:ascii="HG丸ｺﾞｼｯｸM-PRO" w:eastAsia="HG丸ｺﾞｼｯｸM-PRO" w:hAnsi="HG丸ｺﾞｼｯｸM-PRO" w:hint="eastAsia"/>
          <w:sz w:val="21"/>
          <w:szCs w:val="21"/>
          <w:lang w:eastAsia="ja-JP"/>
        </w:rPr>
        <w:t>した</w:t>
      </w:r>
      <w:r w:rsidR="006204CA" w:rsidRPr="00826B34">
        <w:rPr>
          <w:rFonts w:ascii="HG丸ｺﾞｼｯｸM-PRO" w:eastAsia="HG丸ｺﾞｼｯｸM-PRO" w:hAnsi="HG丸ｺﾞｼｯｸM-PRO" w:hint="eastAsia"/>
          <w:sz w:val="21"/>
          <w:szCs w:val="21"/>
          <w:lang w:eastAsia="ja-JP"/>
        </w:rPr>
        <w:t>方が見やすいという方もい</w:t>
      </w:r>
      <w:r>
        <w:rPr>
          <w:rFonts w:ascii="HG丸ｺﾞｼｯｸM-PRO" w:eastAsia="HG丸ｺﾞｼｯｸM-PRO" w:hAnsi="HG丸ｺﾞｼｯｸM-PRO" w:hint="eastAsia"/>
          <w:sz w:val="21"/>
          <w:szCs w:val="21"/>
          <w:lang w:eastAsia="ja-JP"/>
        </w:rPr>
        <w:t>るかもしれませんが、</w:t>
      </w:r>
      <w:r w:rsidR="004542FA">
        <w:rPr>
          <w:rFonts w:ascii="HG丸ｺﾞｼｯｸM-PRO" w:eastAsia="HG丸ｺﾞｼｯｸM-PRO" w:hAnsi="HG丸ｺﾞｼｯｸM-PRO" w:hint="eastAsia"/>
          <w:sz w:val="21"/>
          <w:szCs w:val="21"/>
          <w:lang w:eastAsia="ja-JP"/>
        </w:rPr>
        <w:t>両面印刷する等</w:t>
      </w:r>
      <w:r w:rsidR="006204CA" w:rsidRPr="00826B34">
        <w:rPr>
          <w:rFonts w:ascii="HG丸ｺﾞｼｯｸM-PRO" w:eastAsia="HG丸ｺﾞｼｯｸM-PRO" w:hAnsi="HG丸ｺﾞｼｯｸM-PRO" w:hint="eastAsia"/>
          <w:sz w:val="21"/>
          <w:szCs w:val="21"/>
          <w:lang w:eastAsia="ja-JP"/>
        </w:rPr>
        <w:t>色々考えたところ、</w:t>
      </w:r>
      <w:r>
        <w:rPr>
          <w:rFonts w:ascii="HG丸ｺﾞｼｯｸM-PRO" w:eastAsia="HG丸ｺﾞｼｯｸM-PRO" w:hAnsi="HG丸ｺﾞｼｯｸM-PRO" w:hint="eastAsia"/>
          <w:sz w:val="21"/>
          <w:szCs w:val="21"/>
          <w:lang w:eastAsia="ja-JP"/>
        </w:rPr>
        <w:t>今のページ数がちょうど</w:t>
      </w:r>
      <w:r w:rsidRPr="00826B34">
        <w:rPr>
          <w:rFonts w:ascii="HG丸ｺﾞｼｯｸM-PRO" w:eastAsia="HG丸ｺﾞｼｯｸM-PRO" w:hAnsi="HG丸ｺﾞｼｯｸM-PRO" w:hint="eastAsia"/>
          <w:sz w:val="21"/>
          <w:szCs w:val="21"/>
          <w:lang w:eastAsia="ja-JP"/>
        </w:rPr>
        <w:t>偶数枚数</w:t>
      </w:r>
      <w:r>
        <w:rPr>
          <w:rFonts w:ascii="HG丸ｺﾞｼｯｸM-PRO" w:eastAsia="HG丸ｺﾞｼｯｸM-PRO" w:hAnsi="HG丸ｺﾞｼｯｸM-PRO" w:hint="eastAsia"/>
          <w:sz w:val="21"/>
          <w:szCs w:val="21"/>
          <w:lang w:eastAsia="ja-JP"/>
        </w:rPr>
        <w:t>で</w:t>
      </w:r>
      <w:r w:rsidR="006204CA" w:rsidRPr="00826B34">
        <w:rPr>
          <w:rFonts w:ascii="HG丸ｺﾞｼｯｸM-PRO" w:eastAsia="HG丸ｺﾞｼｯｸM-PRO" w:hAnsi="HG丸ｺﾞｼｯｸM-PRO" w:hint="eastAsia"/>
          <w:sz w:val="21"/>
          <w:szCs w:val="21"/>
          <w:lang w:eastAsia="ja-JP"/>
        </w:rPr>
        <w:t>綺麗かなと</w:t>
      </w:r>
      <w:r>
        <w:rPr>
          <w:rFonts w:ascii="HG丸ｺﾞｼｯｸM-PRO" w:eastAsia="HG丸ｺﾞｼｯｸM-PRO" w:hAnsi="HG丸ｺﾞｼｯｸM-PRO" w:hint="eastAsia"/>
          <w:sz w:val="21"/>
          <w:szCs w:val="21"/>
          <w:lang w:eastAsia="ja-JP"/>
        </w:rPr>
        <w:t>思っています。ただし、</w:t>
      </w:r>
      <w:r w:rsidR="006204CA" w:rsidRPr="00826B34">
        <w:rPr>
          <w:rFonts w:ascii="HG丸ｺﾞｼｯｸM-PRO" w:eastAsia="HG丸ｺﾞｼｯｸM-PRO" w:hAnsi="HG丸ｺﾞｼｯｸM-PRO" w:hint="eastAsia"/>
          <w:sz w:val="21"/>
          <w:szCs w:val="21"/>
          <w:lang w:eastAsia="ja-JP"/>
        </w:rPr>
        <w:t>特に20枚になっても</w:t>
      </w:r>
      <w:r>
        <w:rPr>
          <w:rFonts w:ascii="HG丸ｺﾞｼｯｸM-PRO" w:eastAsia="HG丸ｺﾞｼｯｸM-PRO" w:hAnsi="HG丸ｺﾞｼｯｸM-PRO" w:hint="eastAsia"/>
          <w:sz w:val="21"/>
          <w:szCs w:val="21"/>
          <w:lang w:eastAsia="ja-JP"/>
        </w:rPr>
        <w:t>問題はない</w:t>
      </w:r>
      <w:r w:rsidR="00CD5FCA">
        <w:rPr>
          <w:rFonts w:ascii="HG丸ｺﾞｼｯｸM-PRO" w:eastAsia="HG丸ｺﾞｼｯｸM-PRO" w:hAnsi="HG丸ｺﾞｼｯｸM-PRO" w:hint="eastAsia"/>
          <w:sz w:val="21"/>
          <w:szCs w:val="21"/>
          <w:lang w:eastAsia="ja-JP"/>
        </w:rPr>
        <w:t>です</w:t>
      </w:r>
      <w:r w:rsidR="006204CA" w:rsidRPr="00826B34">
        <w:rPr>
          <w:rFonts w:ascii="HG丸ｺﾞｼｯｸM-PRO" w:eastAsia="HG丸ｺﾞｼｯｸM-PRO" w:hAnsi="HG丸ｺﾞｼｯｸM-PRO" w:hint="eastAsia"/>
          <w:sz w:val="21"/>
          <w:szCs w:val="21"/>
          <w:lang w:eastAsia="ja-JP"/>
        </w:rPr>
        <w:t>が、今後</w:t>
      </w:r>
      <w:r w:rsidR="004542FA">
        <w:rPr>
          <w:rFonts w:ascii="HG丸ｺﾞｼｯｸM-PRO" w:eastAsia="HG丸ｺﾞｼｯｸM-PRO" w:hAnsi="HG丸ｺﾞｼｯｸM-PRO" w:hint="eastAsia"/>
          <w:sz w:val="21"/>
          <w:szCs w:val="21"/>
          <w:lang w:eastAsia="ja-JP"/>
        </w:rPr>
        <w:t>、製造販売業者等</w:t>
      </w:r>
      <w:r w:rsidR="006204CA" w:rsidRPr="00826B34">
        <w:rPr>
          <w:rFonts w:ascii="HG丸ｺﾞｼｯｸM-PRO" w:eastAsia="HG丸ｺﾞｼｯｸM-PRO" w:hAnsi="HG丸ｺﾞｼｯｸM-PRO" w:hint="eastAsia"/>
          <w:sz w:val="21"/>
          <w:szCs w:val="21"/>
          <w:lang w:eastAsia="ja-JP"/>
        </w:rPr>
        <w:t>の</w:t>
      </w:r>
      <w:r>
        <w:rPr>
          <w:rFonts w:ascii="HG丸ｺﾞｼｯｸM-PRO" w:eastAsia="HG丸ｺﾞｼｯｸM-PRO" w:hAnsi="HG丸ｺﾞｼｯｸM-PRO" w:hint="eastAsia"/>
          <w:sz w:val="21"/>
          <w:szCs w:val="21"/>
          <w:lang w:eastAsia="ja-JP"/>
        </w:rPr>
        <w:t>更新</w:t>
      </w:r>
      <w:r w:rsidR="006204CA" w:rsidRPr="00826B34">
        <w:rPr>
          <w:rFonts w:ascii="HG丸ｺﾞｼｯｸM-PRO" w:eastAsia="HG丸ｺﾞｼｯｸM-PRO" w:hAnsi="HG丸ｺﾞｼｯｸM-PRO" w:hint="eastAsia"/>
          <w:sz w:val="21"/>
          <w:szCs w:val="21"/>
          <w:lang w:eastAsia="ja-JP"/>
        </w:rPr>
        <w:t>調査</w:t>
      </w:r>
      <w:r>
        <w:rPr>
          <w:rFonts w:ascii="HG丸ｺﾞｼｯｸM-PRO" w:eastAsia="HG丸ｺﾞｼｯｸM-PRO" w:hAnsi="HG丸ｺﾞｼｯｸM-PRO" w:hint="eastAsia"/>
          <w:sz w:val="21"/>
          <w:szCs w:val="21"/>
          <w:lang w:eastAsia="ja-JP"/>
        </w:rPr>
        <w:t>で</w:t>
      </w:r>
      <w:r w:rsidR="006204CA" w:rsidRPr="00826B34">
        <w:rPr>
          <w:rFonts w:ascii="HG丸ｺﾞｼｯｸM-PRO" w:eastAsia="HG丸ｺﾞｼｯｸM-PRO" w:hAnsi="HG丸ｺﾞｼｯｸM-PRO" w:hint="eastAsia"/>
          <w:sz w:val="21"/>
          <w:szCs w:val="21"/>
          <w:lang w:eastAsia="ja-JP"/>
        </w:rPr>
        <w:t>伺った時に、</w:t>
      </w:r>
      <w:r w:rsidR="004542FA">
        <w:rPr>
          <w:rFonts w:ascii="HG丸ｺﾞｼｯｸM-PRO" w:eastAsia="HG丸ｺﾞｼｯｸM-PRO" w:hAnsi="HG丸ｺﾞｼｯｸM-PRO" w:hint="eastAsia"/>
          <w:sz w:val="21"/>
          <w:szCs w:val="21"/>
          <w:lang w:eastAsia="ja-JP"/>
        </w:rPr>
        <w:t>事業者さんにこの資料を</w:t>
      </w:r>
      <w:r w:rsidR="006204CA" w:rsidRPr="00826B34">
        <w:rPr>
          <w:rFonts w:ascii="HG丸ｺﾞｼｯｸM-PRO" w:eastAsia="HG丸ｺﾞｼｯｸM-PRO" w:hAnsi="HG丸ｺﾞｼｯｸM-PRO" w:hint="eastAsia"/>
          <w:sz w:val="21"/>
          <w:szCs w:val="21"/>
          <w:lang w:eastAsia="ja-JP"/>
        </w:rPr>
        <w:t>配りたいと思って</w:t>
      </w:r>
      <w:r>
        <w:rPr>
          <w:rFonts w:ascii="HG丸ｺﾞｼｯｸM-PRO" w:eastAsia="HG丸ｺﾞｼｯｸM-PRO" w:hAnsi="HG丸ｺﾞｼｯｸM-PRO" w:hint="eastAsia"/>
          <w:sz w:val="21"/>
          <w:szCs w:val="21"/>
          <w:lang w:eastAsia="ja-JP"/>
        </w:rPr>
        <w:t>いますので</w:t>
      </w:r>
      <w:r w:rsidR="006204CA" w:rsidRPr="00826B34">
        <w:rPr>
          <w:rFonts w:ascii="HG丸ｺﾞｼｯｸM-PRO" w:eastAsia="HG丸ｺﾞｼｯｸM-PRO" w:hAnsi="HG丸ｺﾞｼｯｸM-PRO" w:hint="eastAsia"/>
          <w:sz w:val="21"/>
          <w:szCs w:val="21"/>
          <w:lang w:eastAsia="ja-JP"/>
        </w:rPr>
        <w:t>、</w:t>
      </w:r>
      <w:r>
        <w:rPr>
          <w:rFonts w:ascii="HG丸ｺﾞｼｯｸM-PRO" w:eastAsia="HG丸ｺﾞｼｯｸM-PRO" w:hAnsi="HG丸ｺﾞｼｯｸM-PRO" w:hint="eastAsia"/>
          <w:sz w:val="21"/>
          <w:szCs w:val="21"/>
          <w:lang w:eastAsia="ja-JP"/>
        </w:rPr>
        <w:t>あまりに枚数が多いと驚かれる可能性があるとは思います。</w:t>
      </w:r>
    </w:p>
    <w:p w14:paraId="752B01FC" w14:textId="51BC51EF" w:rsidR="003D4441" w:rsidRDefault="003D4441"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【菅原委員】</w:t>
      </w:r>
    </w:p>
    <w:p w14:paraId="751B9391" w14:textId="772AE0EA" w:rsidR="00BE41A3"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これを最初にいただいた</w:t>
      </w:r>
      <w:r w:rsidR="004542FA">
        <w:rPr>
          <w:rFonts w:ascii="HG丸ｺﾞｼｯｸM-PRO" w:eastAsia="HG丸ｺﾞｼｯｸM-PRO" w:hAnsi="HG丸ｺﾞｼｯｸM-PRO" w:hint="eastAsia"/>
          <w:sz w:val="21"/>
          <w:szCs w:val="21"/>
          <w:lang w:eastAsia="ja-JP"/>
        </w:rPr>
        <w:t>時</w:t>
      </w:r>
      <w:r w:rsidR="009A3240">
        <w:rPr>
          <w:rFonts w:ascii="HG丸ｺﾞｼｯｸM-PRO" w:eastAsia="HG丸ｺﾞｼｯｸM-PRO" w:hAnsi="HG丸ｺﾞｼｯｸM-PRO" w:hint="eastAsia"/>
          <w:sz w:val="21"/>
          <w:szCs w:val="21"/>
          <w:lang w:eastAsia="ja-JP"/>
        </w:rPr>
        <w:t>は、</w:t>
      </w:r>
      <w:r w:rsidRPr="00826B34">
        <w:rPr>
          <w:rFonts w:ascii="HG丸ｺﾞｼｯｸM-PRO" w:eastAsia="HG丸ｺﾞｼｯｸM-PRO" w:hAnsi="HG丸ｺﾞｼｯｸM-PRO" w:hint="eastAsia"/>
          <w:sz w:val="21"/>
          <w:szCs w:val="21"/>
          <w:lang w:eastAsia="ja-JP"/>
        </w:rPr>
        <w:t>10ページだった</w:t>
      </w:r>
      <w:r w:rsidR="009A3240">
        <w:rPr>
          <w:rFonts w:ascii="HG丸ｺﾞｼｯｸM-PRO" w:eastAsia="HG丸ｺﾞｼｯｸM-PRO" w:hAnsi="HG丸ｺﾞｼｯｸM-PRO" w:hint="eastAsia"/>
          <w:sz w:val="21"/>
          <w:szCs w:val="21"/>
          <w:lang w:eastAsia="ja-JP"/>
        </w:rPr>
        <w:t>の</w:t>
      </w:r>
      <w:r w:rsidRPr="00826B34">
        <w:rPr>
          <w:rFonts w:ascii="HG丸ｺﾞｼｯｸM-PRO" w:eastAsia="HG丸ｺﾞｼｯｸM-PRO" w:hAnsi="HG丸ｺﾞｼｯｸM-PRO" w:hint="eastAsia"/>
          <w:sz w:val="21"/>
          <w:szCs w:val="21"/>
          <w:lang w:eastAsia="ja-JP"/>
        </w:rPr>
        <w:t>で、非常に読みやすいなとは思いました</w:t>
      </w:r>
      <w:r w:rsidR="009A3240">
        <w:rPr>
          <w:rFonts w:ascii="HG丸ｺﾞｼｯｸM-PRO" w:eastAsia="HG丸ｺﾞｼｯｸM-PRO" w:hAnsi="HG丸ｺﾞｼｯｸM-PRO" w:hint="eastAsia"/>
          <w:sz w:val="21"/>
          <w:szCs w:val="21"/>
          <w:lang w:eastAsia="ja-JP"/>
        </w:rPr>
        <w:t>。そのため、</w:t>
      </w:r>
      <w:r w:rsidRPr="00826B34">
        <w:rPr>
          <w:rFonts w:ascii="HG丸ｺﾞｼｯｸM-PRO" w:eastAsia="HG丸ｺﾞｼｯｸM-PRO" w:hAnsi="HG丸ｺﾞｼｯｸM-PRO" w:hint="eastAsia"/>
          <w:sz w:val="21"/>
          <w:szCs w:val="21"/>
          <w:lang w:eastAsia="ja-JP"/>
        </w:rPr>
        <w:t>これぐらいのボリューム</w:t>
      </w:r>
      <w:r w:rsidR="009A3240">
        <w:rPr>
          <w:rFonts w:ascii="HG丸ｺﾞｼｯｸM-PRO" w:eastAsia="HG丸ｺﾞｼｯｸM-PRO" w:hAnsi="HG丸ｺﾞｼｯｸM-PRO" w:hint="eastAsia"/>
          <w:sz w:val="21"/>
          <w:szCs w:val="21"/>
          <w:lang w:eastAsia="ja-JP"/>
        </w:rPr>
        <w:t>感</w:t>
      </w:r>
      <w:r w:rsidRPr="00826B34">
        <w:rPr>
          <w:rFonts w:ascii="HG丸ｺﾞｼｯｸM-PRO" w:eastAsia="HG丸ｺﾞｼｯｸM-PRO" w:hAnsi="HG丸ｺﾞｼｯｸM-PRO" w:hint="eastAsia"/>
          <w:sz w:val="21"/>
          <w:szCs w:val="21"/>
          <w:lang w:eastAsia="ja-JP"/>
        </w:rPr>
        <w:t>が適切</w:t>
      </w:r>
      <w:r w:rsidR="009A3240">
        <w:rPr>
          <w:rFonts w:ascii="HG丸ｺﾞｼｯｸM-PRO" w:eastAsia="HG丸ｺﾞｼｯｸM-PRO" w:hAnsi="HG丸ｺﾞｼｯｸM-PRO" w:hint="eastAsia"/>
          <w:sz w:val="21"/>
          <w:szCs w:val="21"/>
          <w:lang w:eastAsia="ja-JP"/>
        </w:rPr>
        <w:t>かな</w:t>
      </w:r>
      <w:r w:rsidRPr="00826B34">
        <w:rPr>
          <w:rFonts w:ascii="HG丸ｺﾞｼｯｸM-PRO" w:eastAsia="HG丸ｺﾞｼｯｸM-PRO" w:hAnsi="HG丸ｺﾞｼｯｸM-PRO" w:hint="eastAsia"/>
          <w:sz w:val="21"/>
          <w:szCs w:val="21"/>
          <w:lang w:eastAsia="ja-JP"/>
        </w:rPr>
        <w:t>と</w:t>
      </w:r>
      <w:r w:rsidR="009A3240">
        <w:rPr>
          <w:rFonts w:ascii="HG丸ｺﾞｼｯｸM-PRO" w:eastAsia="HG丸ｺﾞｼｯｸM-PRO" w:hAnsi="HG丸ｺﾞｼｯｸM-PRO" w:hint="eastAsia"/>
          <w:sz w:val="21"/>
          <w:szCs w:val="21"/>
          <w:lang w:eastAsia="ja-JP"/>
        </w:rPr>
        <w:t>思います。仰った</w:t>
      </w:r>
      <w:r w:rsidRPr="00826B34">
        <w:rPr>
          <w:rFonts w:ascii="HG丸ｺﾞｼｯｸM-PRO" w:eastAsia="HG丸ｺﾞｼｯｸM-PRO" w:hAnsi="HG丸ｺﾞｼｯｸM-PRO" w:hint="eastAsia"/>
          <w:sz w:val="21"/>
          <w:szCs w:val="21"/>
          <w:lang w:eastAsia="ja-JP"/>
        </w:rPr>
        <w:t>ように20ページだと</w:t>
      </w:r>
      <w:r w:rsidR="009A3240">
        <w:rPr>
          <w:rFonts w:ascii="HG丸ｺﾞｼｯｸM-PRO" w:eastAsia="HG丸ｺﾞｼｯｸM-PRO" w:hAnsi="HG丸ｺﾞｼｯｸM-PRO" w:hint="eastAsia"/>
          <w:sz w:val="21"/>
          <w:szCs w:val="21"/>
          <w:lang w:eastAsia="ja-JP"/>
        </w:rPr>
        <w:t>枚数が多いな</w:t>
      </w:r>
      <w:r w:rsidRPr="00826B34">
        <w:rPr>
          <w:rFonts w:ascii="HG丸ｺﾞｼｯｸM-PRO" w:eastAsia="HG丸ｺﾞｼｯｸM-PRO" w:hAnsi="HG丸ｺﾞｼｯｸM-PRO" w:hint="eastAsia"/>
          <w:sz w:val="21"/>
          <w:szCs w:val="21"/>
          <w:lang w:eastAsia="ja-JP"/>
        </w:rPr>
        <w:t>と思います。非常にコンパクトにまとめられているとは思</w:t>
      </w:r>
      <w:r w:rsidR="009A3240">
        <w:rPr>
          <w:rFonts w:ascii="HG丸ｺﾞｼｯｸM-PRO" w:eastAsia="HG丸ｺﾞｼｯｸM-PRO" w:hAnsi="HG丸ｺﾞｼｯｸM-PRO" w:hint="eastAsia"/>
          <w:sz w:val="21"/>
          <w:szCs w:val="21"/>
          <w:lang w:eastAsia="ja-JP"/>
        </w:rPr>
        <w:t>いますが</w:t>
      </w:r>
      <w:r w:rsidRPr="00826B34">
        <w:rPr>
          <w:rFonts w:ascii="HG丸ｺﾞｼｯｸM-PRO" w:eastAsia="HG丸ｺﾞｼｯｸM-PRO" w:hAnsi="HG丸ｺﾞｼｯｸM-PRO" w:hint="eastAsia"/>
          <w:sz w:val="21"/>
          <w:szCs w:val="21"/>
          <w:lang w:eastAsia="ja-JP"/>
        </w:rPr>
        <w:t>、非常に情報量</w:t>
      </w:r>
      <w:r w:rsidR="009A3240">
        <w:rPr>
          <w:rFonts w:ascii="HG丸ｺﾞｼｯｸM-PRO" w:eastAsia="HG丸ｺﾞｼｯｸM-PRO" w:hAnsi="HG丸ｺﾞｼｯｸM-PRO" w:hint="eastAsia"/>
          <w:sz w:val="21"/>
          <w:szCs w:val="21"/>
          <w:lang w:eastAsia="ja-JP"/>
        </w:rPr>
        <w:t>が多い</w:t>
      </w:r>
      <w:r w:rsidRPr="00826B34">
        <w:rPr>
          <w:rFonts w:ascii="HG丸ｺﾞｼｯｸM-PRO" w:eastAsia="HG丸ｺﾞｼｯｸM-PRO" w:hAnsi="HG丸ｺﾞｼｯｸM-PRO" w:hint="eastAsia"/>
          <w:sz w:val="21"/>
          <w:szCs w:val="21"/>
          <w:lang w:eastAsia="ja-JP"/>
        </w:rPr>
        <w:t>ですよね。大阪医療</w:t>
      </w:r>
      <w:r w:rsidR="00920FFC">
        <w:rPr>
          <w:rFonts w:ascii="HG丸ｺﾞｼｯｸM-PRO" w:eastAsia="HG丸ｺﾞｼｯｸM-PRO" w:hAnsi="HG丸ｺﾞｼｯｸM-PRO" w:hint="eastAsia"/>
          <w:sz w:val="21"/>
          <w:szCs w:val="21"/>
          <w:lang w:eastAsia="ja-JP"/>
        </w:rPr>
        <w:t>機器</w:t>
      </w:r>
      <w:r w:rsidRPr="00826B34">
        <w:rPr>
          <w:rFonts w:ascii="HG丸ｺﾞｼｯｸM-PRO" w:eastAsia="HG丸ｺﾞｼｯｸM-PRO" w:hAnsi="HG丸ｺﾞｼｯｸM-PRO" w:hint="eastAsia"/>
          <w:sz w:val="21"/>
          <w:szCs w:val="21"/>
          <w:lang w:eastAsia="ja-JP"/>
        </w:rPr>
        <w:t>協会の製造販売部会の中でも</w:t>
      </w:r>
      <w:r w:rsidR="00920FFC">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このサイバーセキュリティのこと</w:t>
      </w:r>
      <w:r w:rsidR="00920FFC">
        <w:rPr>
          <w:rFonts w:ascii="HG丸ｺﾞｼｯｸM-PRO" w:eastAsia="HG丸ｺﾞｼｯｸM-PRO" w:hAnsi="HG丸ｺﾞｼｯｸM-PRO" w:hint="eastAsia"/>
          <w:sz w:val="21"/>
          <w:szCs w:val="21"/>
          <w:lang w:eastAsia="ja-JP"/>
        </w:rPr>
        <w:t>を</w:t>
      </w:r>
      <w:r w:rsidRPr="00826B34">
        <w:rPr>
          <w:rFonts w:ascii="HG丸ｺﾞｼｯｸM-PRO" w:eastAsia="HG丸ｺﾞｼｯｸM-PRO" w:hAnsi="HG丸ｺﾞｼｯｸM-PRO" w:hint="eastAsia"/>
          <w:sz w:val="21"/>
          <w:szCs w:val="21"/>
          <w:lang w:eastAsia="ja-JP"/>
        </w:rPr>
        <w:t>、どこまでをやらないといけないことなのかということを明確にわかっている会社</w:t>
      </w:r>
      <w:r w:rsidR="00920FFC">
        <w:rPr>
          <w:rFonts w:ascii="HG丸ｺﾞｼｯｸM-PRO" w:eastAsia="HG丸ｺﾞｼｯｸM-PRO" w:hAnsi="HG丸ｺﾞｼｯｸM-PRO" w:hint="eastAsia"/>
          <w:sz w:val="21"/>
          <w:szCs w:val="21"/>
          <w:lang w:eastAsia="ja-JP"/>
        </w:rPr>
        <w:t>は</w:t>
      </w:r>
      <w:r w:rsidRPr="00826B34">
        <w:rPr>
          <w:rFonts w:ascii="HG丸ｺﾞｼｯｸM-PRO" w:eastAsia="HG丸ｺﾞｼｯｸM-PRO" w:hAnsi="HG丸ｺﾞｼｯｸM-PRO" w:hint="eastAsia"/>
          <w:sz w:val="21"/>
          <w:szCs w:val="21"/>
          <w:lang w:eastAsia="ja-JP"/>
        </w:rPr>
        <w:t>少ない</w:t>
      </w:r>
      <w:r w:rsidR="002B5EC8">
        <w:rPr>
          <w:rFonts w:ascii="HG丸ｺﾞｼｯｸM-PRO" w:eastAsia="HG丸ｺﾞｼｯｸM-PRO" w:hAnsi="HG丸ｺﾞｼｯｸM-PRO" w:hint="eastAsia"/>
          <w:sz w:val="21"/>
          <w:szCs w:val="21"/>
          <w:lang w:eastAsia="ja-JP"/>
        </w:rPr>
        <w:t>んじゃないか</w:t>
      </w:r>
      <w:r w:rsidRPr="00826B34">
        <w:rPr>
          <w:rFonts w:ascii="HG丸ｺﾞｼｯｸM-PRO" w:eastAsia="HG丸ｺﾞｼｯｸM-PRO" w:hAnsi="HG丸ｺﾞｼｯｸM-PRO" w:hint="eastAsia"/>
          <w:sz w:val="21"/>
          <w:szCs w:val="21"/>
          <w:lang w:eastAsia="ja-JP"/>
        </w:rPr>
        <w:t>と思っています。また、</w:t>
      </w:r>
      <w:r w:rsidR="00920FFC">
        <w:rPr>
          <w:rFonts w:ascii="HG丸ｺﾞｼｯｸM-PRO" w:eastAsia="HG丸ｺﾞｼｯｸM-PRO" w:hAnsi="HG丸ｺﾞｼｯｸM-PRO" w:hint="eastAsia"/>
          <w:sz w:val="21"/>
          <w:szCs w:val="21"/>
          <w:lang w:eastAsia="ja-JP"/>
        </w:rPr>
        <w:t>サイバーセキュリティ対策を</w:t>
      </w:r>
      <w:r w:rsidRPr="00826B34">
        <w:rPr>
          <w:rFonts w:ascii="HG丸ｺﾞｼｯｸM-PRO" w:eastAsia="HG丸ｺﾞｼｯｸM-PRO" w:hAnsi="HG丸ｺﾞｼｯｸM-PRO" w:hint="eastAsia"/>
          <w:sz w:val="21"/>
          <w:szCs w:val="21"/>
          <w:lang w:eastAsia="ja-JP"/>
        </w:rPr>
        <w:t>やらないといけない</w:t>
      </w:r>
      <w:r w:rsidR="00920FFC">
        <w:rPr>
          <w:rFonts w:ascii="HG丸ｺﾞｼｯｸM-PRO" w:eastAsia="HG丸ｺﾞｼｯｸM-PRO" w:hAnsi="HG丸ｺﾞｼｯｸM-PRO" w:hint="eastAsia"/>
          <w:sz w:val="21"/>
          <w:szCs w:val="21"/>
          <w:lang w:eastAsia="ja-JP"/>
        </w:rPr>
        <w:t>と</w:t>
      </w:r>
      <w:r w:rsidRPr="00826B34">
        <w:rPr>
          <w:rFonts w:ascii="HG丸ｺﾞｼｯｸM-PRO" w:eastAsia="HG丸ｺﾞｼｯｸM-PRO" w:hAnsi="HG丸ｺﾞｼｯｸM-PRO" w:hint="eastAsia"/>
          <w:sz w:val="21"/>
          <w:szCs w:val="21"/>
          <w:lang w:eastAsia="ja-JP"/>
        </w:rPr>
        <w:t>分かって</w:t>
      </w:r>
      <w:r w:rsidR="00920FFC">
        <w:rPr>
          <w:rFonts w:ascii="HG丸ｺﾞｼｯｸM-PRO" w:eastAsia="HG丸ｺﾞｼｯｸM-PRO" w:hAnsi="HG丸ｺﾞｼｯｸM-PRO" w:hint="eastAsia"/>
          <w:sz w:val="21"/>
          <w:szCs w:val="21"/>
          <w:lang w:eastAsia="ja-JP"/>
        </w:rPr>
        <w:t>い</w:t>
      </w:r>
      <w:r w:rsidRPr="00826B34">
        <w:rPr>
          <w:rFonts w:ascii="HG丸ｺﾞｼｯｸM-PRO" w:eastAsia="HG丸ｺﾞｼｯｸM-PRO" w:hAnsi="HG丸ｺﾞｼｯｸM-PRO" w:hint="eastAsia"/>
          <w:sz w:val="21"/>
          <w:szCs w:val="21"/>
          <w:lang w:eastAsia="ja-JP"/>
        </w:rPr>
        <w:t>ても、その深さに関しても、明確に把握している会社がどこまであるのか、我々</w:t>
      </w:r>
      <w:r w:rsidR="00920FFC">
        <w:rPr>
          <w:rFonts w:ascii="HG丸ｺﾞｼｯｸM-PRO" w:eastAsia="HG丸ｺﾞｼｯｸM-PRO" w:hAnsi="HG丸ｺﾞｼｯｸM-PRO" w:hint="eastAsia"/>
          <w:sz w:val="21"/>
          <w:szCs w:val="21"/>
          <w:lang w:eastAsia="ja-JP"/>
        </w:rPr>
        <w:t>も</w:t>
      </w:r>
      <w:r w:rsidR="00CD5FCA">
        <w:rPr>
          <w:rFonts w:ascii="HG丸ｺﾞｼｯｸM-PRO" w:eastAsia="HG丸ｺﾞｼｯｸM-PRO" w:hAnsi="HG丸ｺﾞｼｯｸM-PRO" w:hint="eastAsia"/>
          <w:sz w:val="21"/>
          <w:szCs w:val="21"/>
          <w:lang w:eastAsia="ja-JP"/>
        </w:rPr>
        <w:t>悩んで</w:t>
      </w:r>
      <w:r w:rsidRPr="00826B34">
        <w:rPr>
          <w:rFonts w:ascii="HG丸ｺﾞｼｯｸM-PRO" w:eastAsia="HG丸ｺﾞｼｯｸM-PRO" w:hAnsi="HG丸ｺﾞｼｯｸM-PRO" w:hint="eastAsia"/>
          <w:sz w:val="21"/>
          <w:szCs w:val="21"/>
          <w:lang w:eastAsia="ja-JP"/>
        </w:rPr>
        <w:t>いるところ</w:t>
      </w:r>
      <w:r w:rsidR="00920FFC">
        <w:rPr>
          <w:rFonts w:ascii="HG丸ｺﾞｼｯｸM-PRO" w:eastAsia="HG丸ｺﾞｼｯｸM-PRO" w:hAnsi="HG丸ｺﾞｼｯｸM-PRO" w:hint="eastAsia"/>
          <w:sz w:val="21"/>
          <w:szCs w:val="21"/>
          <w:lang w:eastAsia="ja-JP"/>
        </w:rPr>
        <w:t>になります。</w:t>
      </w:r>
      <w:r w:rsidRPr="00826B34">
        <w:rPr>
          <w:rFonts w:ascii="HG丸ｺﾞｼｯｸM-PRO" w:eastAsia="HG丸ｺﾞｼｯｸM-PRO" w:hAnsi="HG丸ｺﾞｼｯｸM-PRO" w:hint="eastAsia"/>
          <w:sz w:val="21"/>
          <w:szCs w:val="21"/>
          <w:lang w:eastAsia="ja-JP"/>
        </w:rPr>
        <w:t>ただ</w:t>
      </w:r>
      <w:r w:rsidR="00920FFC">
        <w:rPr>
          <w:rFonts w:ascii="HG丸ｺﾞｼｯｸM-PRO" w:eastAsia="HG丸ｺﾞｼｯｸM-PRO" w:hAnsi="HG丸ｺﾞｼｯｸM-PRO" w:hint="eastAsia"/>
          <w:sz w:val="21"/>
          <w:szCs w:val="21"/>
          <w:lang w:eastAsia="ja-JP"/>
        </w:rPr>
        <w:t>し</w:t>
      </w:r>
      <w:r w:rsidRPr="00826B34">
        <w:rPr>
          <w:rFonts w:ascii="HG丸ｺﾞｼｯｸM-PRO" w:eastAsia="HG丸ｺﾞｼｯｸM-PRO" w:hAnsi="HG丸ｺﾞｼｯｸM-PRO" w:hint="eastAsia"/>
          <w:sz w:val="21"/>
          <w:szCs w:val="21"/>
          <w:lang w:eastAsia="ja-JP"/>
        </w:rPr>
        <w:t>、その最初のスタートガイドとして、ある程度の業務</w:t>
      </w:r>
      <w:r w:rsidR="00920FFC">
        <w:rPr>
          <w:rFonts w:ascii="HG丸ｺﾞｼｯｸM-PRO" w:eastAsia="HG丸ｺﾞｼｯｸM-PRO" w:hAnsi="HG丸ｺﾞｼｯｸM-PRO" w:hint="eastAsia"/>
          <w:sz w:val="21"/>
          <w:szCs w:val="21"/>
          <w:lang w:eastAsia="ja-JP"/>
        </w:rPr>
        <w:t>は</w:t>
      </w:r>
      <w:r w:rsidRPr="00826B34">
        <w:rPr>
          <w:rFonts w:ascii="HG丸ｺﾞｼｯｸM-PRO" w:eastAsia="HG丸ｺﾞｼｯｸM-PRO" w:hAnsi="HG丸ｺﾞｼｯｸM-PRO" w:hint="eastAsia"/>
          <w:sz w:val="21"/>
          <w:szCs w:val="21"/>
          <w:lang w:eastAsia="ja-JP"/>
        </w:rPr>
        <w:t>やらないといけないこと</w:t>
      </w:r>
      <w:r w:rsidR="00920FFC">
        <w:rPr>
          <w:rFonts w:ascii="HG丸ｺﾞｼｯｸM-PRO" w:eastAsia="HG丸ｺﾞｼｯｸM-PRO" w:hAnsi="HG丸ｺﾞｼｯｸM-PRO" w:hint="eastAsia"/>
          <w:sz w:val="21"/>
          <w:szCs w:val="21"/>
          <w:lang w:eastAsia="ja-JP"/>
        </w:rPr>
        <w:t>は、</w:t>
      </w:r>
      <w:r w:rsidRPr="00826B34">
        <w:rPr>
          <w:rFonts w:ascii="HG丸ｺﾞｼｯｸM-PRO" w:eastAsia="HG丸ｺﾞｼｯｸM-PRO" w:hAnsi="HG丸ｺﾞｼｯｸM-PRO" w:hint="eastAsia"/>
          <w:sz w:val="21"/>
          <w:szCs w:val="21"/>
          <w:lang w:eastAsia="ja-JP"/>
        </w:rPr>
        <w:t>こ</w:t>
      </w:r>
      <w:r w:rsidR="002B5EC8">
        <w:rPr>
          <w:rFonts w:ascii="HG丸ｺﾞｼｯｸM-PRO" w:eastAsia="HG丸ｺﾞｼｯｸM-PRO" w:hAnsi="HG丸ｺﾞｼｯｸM-PRO" w:hint="eastAsia"/>
          <w:sz w:val="21"/>
          <w:szCs w:val="21"/>
          <w:lang w:eastAsia="ja-JP"/>
        </w:rPr>
        <w:t>の</w:t>
      </w:r>
      <w:r w:rsidR="00920FFC">
        <w:rPr>
          <w:rFonts w:ascii="HG丸ｺﾞｼｯｸM-PRO" w:eastAsia="HG丸ｺﾞｼｯｸM-PRO" w:hAnsi="HG丸ｺﾞｼｯｸM-PRO" w:hint="eastAsia"/>
          <w:sz w:val="21"/>
          <w:szCs w:val="21"/>
          <w:lang w:eastAsia="ja-JP"/>
        </w:rPr>
        <w:t>資料</w:t>
      </w:r>
      <w:r w:rsidRPr="00826B34">
        <w:rPr>
          <w:rFonts w:ascii="HG丸ｺﾞｼｯｸM-PRO" w:eastAsia="HG丸ｺﾞｼｯｸM-PRO" w:hAnsi="HG丸ｺﾞｼｯｸM-PRO" w:hint="eastAsia"/>
          <w:sz w:val="21"/>
          <w:szCs w:val="21"/>
          <w:lang w:eastAsia="ja-JP"/>
        </w:rPr>
        <w:t>で分かる</w:t>
      </w:r>
      <w:r w:rsidR="00920FFC">
        <w:rPr>
          <w:rFonts w:ascii="HG丸ｺﾞｼｯｸM-PRO" w:eastAsia="HG丸ｺﾞｼｯｸM-PRO" w:hAnsi="HG丸ｺﾞｼｯｸM-PRO" w:hint="eastAsia"/>
          <w:sz w:val="21"/>
          <w:szCs w:val="21"/>
          <w:lang w:eastAsia="ja-JP"/>
        </w:rPr>
        <w:t>と思います。</w:t>
      </w:r>
    </w:p>
    <w:p w14:paraId="3EE6AA31" w14:textId="3C11BE60" w:rsidR="00231E88" w:rsidRPr="00826B34" w:rsidRDefault="00231E88"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【長澤委員】</w:t>
      </w:r>
    </w:p>
    <w:p w14:paraId="0243FBD2" w14:textId="466E554C" w:rsidR="00231E88"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スタートガイド</w:t>
      </w:r>
      <w:r w:rsidR="00C909A7">
        <w:rPr>
          <w:rFonts w:ascii="HG丸ｺﾞｼｯｸM-PRO" w:eastAsia="HG丸ｺﾞｼｯｸM-PRO" w:hAnsi="HG丸ｺﾞｼｯｸM-PRO" w:hint="eastAsia"/>
          <w:sz w:val="21"/>
          <w:szCs w:val="21"/>
          <w:lang w:eastAsia="ja-JP"/>
        </w:rPr>
        <w:t>として</w:t>
      </w:r>
      <w:r w:rsidRPr="00826B34">
        <w:rPr>
          <w:rFonts w:ascii="HG丸ｺﾞｼｯｸM-PRO" w:eastAsia="HG丸ｺﾞｼｯｸM-PRO" w:hAnsi="HG丸ｺﾞｼｯｸM-PRO" w:hint="eastAsia"/>
          <w:sz w:val="21"/>
          <w:szCs w:val="21"/>
          <w:lang w:eastAsia="ja-JP"/>
        </w:rPr>
        <w:t>、すごくコンパクトにまとめられているので、わかりやすい</w:t>
      </w:r>
      <w:r w:rsidR="00C909A7">
        <w:rPr>
          <w:rFonts w:ascii="HG丸ｺﾞｼｯｸM-PRO" w:eastAsia="HG丸ｺﾞｼｯｸM-PRO" w:hAnsi="HG丸ｺﾞｼｯｸM-PRO" w:hint="eastAsia"/>
          <w:sz w:val="21"/>
          <w:szCs w:val="21"/>
          <w:lang w:eastAsia="ja-JP"/>
        </w:rPr>
        <w:t>と思います。</w:t>
      </w:r>
      <w:r w:rsidR="00CD5FCA">
        <w:rPr>
          <w:rFonts w:ascii="HG丸ｺﾞｼｯｸM-PRO" w:eastAsia="HG丸ｺﾞｼｯｸM-PRO" w:hAnsi="HG丸ｺﾞｼｯｸM-PRO" w:hint="eastAsia"/>
          <w:sz w:val="21"/>
          <w:szCs w:val="21"/>
          <w:lang w:eastAsia="ja-JP"/>
        </w:rPr>
        <w:t>この資料</w:t>
      </w:r>
      <w:r w:rsidR="00EA6B2C">
        <w:rPr>
          <w:rFonts w:ascii="HG丸ｺﾞｼｯｸM-PRO" w:eastAsia="HG丸ｺﾞｼｯｸM-PRO" w:hAnsi="HG丸ｺﾞｼｯｸM-PRO" w:hint="eastAsia"/>
          <w:sz w:val="21"/>
          <w:szCs w:val="21"/>
          <w:lang w:eastAsia="ja-JP"/>
        </w:rPr>
        <w:t>の内容に反映させて</w:t>
      </w:r>
      <w:r w:rsidR="00CD5FCA">
        <w:rPr>
          <w:rFonts w:ascii="HG丸ｺﾞｼｯｸM-PRO" w:eastAsia="HG丸ｺﾞｼｯｸM-PRO" w:hAnsi="HG丸ｺﾞｼｯｸM-PRO" w:hint="eastAsia"/>
          <w:sz w:val="21"/>
          <w:szCs w:val="21"/>
          <w:lang w:eastAsia="ja-JP"/>
        </w:rPr>
        <w:t>欲しい</w:t>
      </w:r>
      <w:r w:rsidR="00EA6B2C">
        <w:rPr>
          <w:rFonts w:ascii="HG丸ｺﾞｼｯｸM-PRO" w:eastAsia="HG丸ｺﾞｼｯｸM-PRO" w:hAnsi="HG丸ｺﾞｼｯｸM-PRO" w:hint="eastAsia"/>
          <w:sz w:val="21"/>
          <w:szCs w:val="21"/>
          <w:lang w:eastAsia="ja-JP"/>
        </w:rPr>
        <w:t>とか、この部会で何かをして欲しいと</w:t>
      </w:r>
      <w:r w:rsidR="00CD5FCA">
        <w:rPr>
          <w:rFonts w:ascii="HG丸ｺﾞｼｯｸM-PRO" w:eastAsia="HG丸ｺﾞｼｯｸM-PRO" w:hAnsi="HG丸ｺﾞｼｯｸM-PRO" w:hint="eastAsia"/>
          <w:sz w:val="21"/>
          <w:szCs w:val="21"/>
          <w:lang w:eastAsia="ja-JP"/>
        </w:rPr>
        <w:t>いう意見ではないですが、セキュリティアドバイザリーを出した時に、その内容がどこまでのレベルであれば自主回収/改修の実施対象となるのか、セキュリティアドバイザリーを出す前に行政に相談しないかいけないか等、実際にその状況になった時に悩む</w:t>
      </w:r>
      <w:r w:rsidR="00EA6B2C">
        <w:rPr>
          <w:rFonts w:ascii="HG丸ｺﾞｼｯｸM-PRO" w:eastAsia="HG丸ｺﾞｼｯｸM-PRO" w:hAnsi="HG丸ｺﾞｼｯｸM-PRO" w:hint="eastAsia"/>
          <w:sz w:val="21"/>
          <w:szCs w:val="21"/>
          <w:lang w:eastAsia="ja-JP"/>
        </w:rPr>
        <w:t>事業者</w:t>
      </w:r>
      <w:r w:rsidR="00CD5FCA">
        <w:rPr>
          <w:rFonts w:ascii="HG丸ｺﾞｼｯｸM-PRO" w:eastAsia="HG丸ｺﾞｼｯｸM-PRO" w:hAnsi="HG丸ｺﾞｼｯｸM-PRO" w:hint="eastAsia"/>
          <w:sz w:val="21"/>
          <w:szCs w:val="21"/>
          <w:lang w:eastAsia="ja-JP"/>
        </w:rPr>
        <w:t>も</w:t>
      </w:r>
      <w:r w:rsidR="00EA6B2C">
        <w:rPr>
          <w:rFonts w:ascii="HG丸ｺﾞｼｯｸM-PRO" w:eastAsia="HG丸ｺﾞｼｯｸM-PRO" w:hAnsi="HG丸ｺﾞｼｯｸM-PRO" w:hint="eastAsia"/>
          <w:sz w:val="21"/>
          <w:szCs w:val="21"/>
          <w:lang w:eastAsia="ja-JP"/>
        </w:rPr>
        <w:t>あるのだろうなと思った次第です。</w:t>
      </w:r>
    </w:p>
    <w:p w14:paraId="71F111F9" w14:textId="0A813951" w:rsidR="00EA6B2C" w:rsidRDefault="00EA6B2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2A5F837E" w14:textId="7779A695" w:rsidR="00EA6B2C" w:rsidRDefault="00EA6B2C"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事業者としては、インシデント発生や脆弱性が指摘された時に、セキュリティアドバイザリーの発出や自主回収/改修の実施に</w:t>
      </w:r>
      <w:r w:rsidR="002B5EC8">
        <w:rPr>
          <w:rFonts w:ascii="HG丸ｺﾞｼｯｸM-PRO" w:eastAsia="HG丸ｺﾞｼｯｸM-PRO" w:hAnsi="HG丸ｺﾞｼｯｸM-PRO" w:hint="eastAsia"/>
          <w:sz w:val="21"/>
          <w:szCs w:val="21"/>
          <w:lang w:eastAsia="ja-JP"/>
        </w:rPr>
        <w:t>係る</w:t>
      </w:r>
      <w:r>
        <w:rPr>
          <w:rFonts w:ascii="HG丸ｺﾞｼｯｸM-PRO" w:eastAsia="HG丸ｺﾞｼｯｸM-PRO" w:hAnsi="HG丸ｺﾞｼｯｸM-PRO" w:hint="eastAsia"/>
          <w:sz w:val="21"/>
          <w:szCs w:val="21"/>
          <w:lang w:eastAsia="ja-JP"/>
        </w:rPr>
        <w:t>行動についても考えていかないといけないですね。</w:t>
      </w:r>
    </w:p>
    <w:p w14:paraId="1B02DE67" w14:textId="4D21F276" w:rsidR="00231E88" w:rsidRPr="00826B34" w:rsidRDefault="00231E88"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w:t>
      </w:r>
      <w:r w:rsidR="00C86C60">
        <w:rPr>
          <w:rFonts w:ascii="HG丸ｺﾞｼｯｸM-PRO" w:eastAsia="HG丸ｺﾞｼｯｸM-PRO" w:hAnsi="HG丸ｺﾞｼｯｸM-PRO" w:hint="eastAsia"/>
          <w:sz w:val="21"/>
          <w:szCs w:val="21"/>
          <w:lang w:eastAsia="ja-JP"/>
        </w:rPr>
        <w:t>能勢</w:t>
      </w:r>
      <w:r>
        <w:rPr>
          <w:rFonts w:ascii="HG丸ｺﾞｼｯｸM-PRO" w:eastAsia="HG丸ｺﾞｼｯｸM-PRO" w:hAnsi="HG丸ｺﾞｼｯｸM-PRO" w:hint="eastAsia"/>
          <w:sz w:val="21"/>
          <w:szCs w:val="21"/>
          <w:lang w:eastAsia="ja-JP"/>
        </w:rPr>
        <w:t>委員】</w:t>
      </w:r>
    </w:p>
    <w:p w14:paraId="47B3C6F1" w14:textId="10F8A4CF" w:rsidR="00231E88"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スタートガイドという形なので、初めてサ</w:t>
      </w:r>
      <w:r w:rsidR="00C86C60">
        <w:rPr>
          <w:rFonts w:ascii="HG丸ｺﾞｼｯｸM-PRO" w:eastAsia="HG丸ｺﾞｼｯｸM-PRO" w:hAnsi="HG丸ｺﾞｼｯｸM-PRO" w:hint="eastAsia"/>
          <w:sz w:val="21"/>
          <w:szCs w:val="21"/>
          <w:lang w:eastAsia="ja-JP"/>
        </w:rPr>
        <w:t>イ</w:t>
      </w:r>
      <w:r w:rsidRPr="00826B34">
        <w:rPr>
          <w:rFonts w:ascii="HG丸ｺﾞｼｯｸM-PRO" w:eastAsia="HG丸ｺﾞｼｯｸM-PRO" w:hAnsi="HG丸ｺﾞｼｯｸM-PRO" w:hint="eastAsia"/>
          <w:sz w:val="21"/>
          <w:szCs w:val="21"/>
          <w:lang w:eastAsia="ja-JP"/>
        </w:rPr>
        <w:t>バーセキュリティに取り組む企業が見て</w:t>
      </w:r>
      <w:r w:rsidR="00C86C60">
        <w:rPr>
          <w:rFonts w:ascii="HG丸ｺﾞｼｯｸM-PRO" w:eastAsia="HG丸ｺﾞｼｯｸM-PRO" w:hAnsi="HG丸ｺﾞｼｯｸM-PRO" w:hint="eastAsia"/>
          <w:sz w:val="21"/>
          <w:szCs w:val="21"/>
          <w:lang w:eastAsia="ja-JP"/>
        </w:rPr>
        <w:t>も一目で</w:t>
      </w:r>
      <w:r w:rsidRPr="00826B34">
        <w:rPr>
          <w:rFonts w:ascii="HG丸ｺﾞｼｯｸM-PRO" w:eastAsia="HG丸ｺﾞｼｯｸM-PRO" w:hAnsi="HG丸ｺﾞｼｯｸM-PRO" w:hint="eastAsia"/>
          <w:sz w:val="21"/>
          <w:szCs w:val="21"/>
          <w:lang w:eastAsia="ja-JP"/>
        </w:rPr>
        <w:t>分かるように、例えば、サ</w:t>
      </w:r>
      <w:r w:rsidR="00C86C60">
        <w:rPr>
          <w:rFonts w:ascii="HG丸ｺﾞｼｯｸM-PRO" w:eastAsia="HG丸ｺﾞｼｯｸM-PRO" w:hAnsi="HG丸ｺﾞｼｯｸM-PRO" w:hint="eastAsia"/>
          <w:sz w:val="21"/>
          <w:szCs w:val="21"/>
          <w:lang w:eastAsia="ja-JP"/>
        </w:rPr>
        <w:t>イ</w:t>
      </w:r>
      <w:r w:rsidRPr="00826B34">
        <w:rPr>
          <w:rFonts w:ascii="HG丸ｺﾞｼｯｸM-PRO" w:eastAsia="HG丸ｺﾞｼｯｸM-PRO" w:hAnsi="HG丸ｺﾞｼｯｸM-PRO" w:hint="eastAsia"/>
          <w:sz w:val="21"/>
          <w:szCs w:val="21"/>
          <w:lang w:eastAsia="ja-JP"/>
        </w:rPr>
        <w:t>バー</w:t>
      </w:r>
      <w:r w:rsidR="00C86C60">
        <w:rPr>
          <w:rFonts w:ascii="HG丸ｺﾞｼｯｸM-PRO" w:eastAsia="HG丸ｺﾞｼｯｸM-PRO" w:hAnsi="HG丸ｺﾞｼｯｸM-PRO" w:hint="eastAsia"/>
          <w:sz w:val="21"/>
          <w:szCs w:val="21"/>
          <w:lang w:eastAsia="ja-JP"/>
        </w:rPr>
        <w:t>セキュリティ対策が</w:t>
      </w:r>
      <w:r w:rsidR="002B5EC8">
        <w:rPr>
          <w:rFonts w:ascii="HG丸ｺﾞｼｯｸM-PRO" w:eastAsia="HG丸ｺﾞｼｯｸM-PRO" w:hAnsi="HG丸ｺﾞｼｯｸM-PRO" w:hint="eastAsia"/>
          <w:sz w:val="21"/>
          <w:szCs w:val="21"/>
          <w:lang w:eastAsia="ja-JP"/>
        </w:rPr>
        <w:t>必要な</w:t>
      </w:r>
      <w:r w:rsidR="00C86C60">
        <w:rPr>
          <w:rFonts w:ascii="HG丸ｺﾞｼｯｸM-PRO" w:eastAsia="HG丸ｺﾞｼｯｸM-PRO" w:hAnsi="HG丸ｺﾞｼｯｸM-PRO" w:hint="eastAsia"/>
          <w:sz w:val="21"/>
          <w:szCs w:val="21"/>
          <w:lang w:eastAsia="ja-JP"/>
        </w:rPr>
        <w:t>製品</w:t>
      </w:r>
      <w:r w:rsidRPr="00826B34">
        <w:rPr>
          <w:rFonts w:ascii="HG丸ｺﾞｼｯｸM-PRO" w:eastAsia="HG丸ｺﾞｼｯｸM-PRO" w:hAnsi="HG丸ｺﾞｼｯｸM-PRO" w:hint="eastAsia"/>
          <w:sz w:val="21"/>
          <w:szCs w:val="21"/>
          <w:lang w:eastAsia="ja-JP"/>
        </w:rPr>
        <w:t>の発売から終了までを一つの線にして、最初</w:t>
      </w:r>
      <w:r w:rsidR="00C86C60">
        <w:rPr>
          <w:rFonts w:ascii="HG丸ｺﾞｼｯｸM-PRO" w:eastAsia="HG丸ｺﾞｼｯｸM-PRO" w:hAnsi="HG丸ｺﾞｼｯｸM-PRO" w:hint="eastAsia"/>
          <w:sz w:val="21"/>
          <w:szCs w:val="21"/>
          <w:lang w:eastAsia="ja-JP"/>
        </w:rPr>
        <w:t>に</w:t>
      </w:r>
      <w:r w:rsidRPr="00826B34">
        <w:rPr>
          <w:rFonts w:ascii="HG丸ｺﾞｼｯｸM-PRO" w:eastAsia="HG丸ｺﾞｼｯｸM-PRO" w:hAnsi="HG丸ｺﾞｼｯｸM-PRO" w:hint="eastAsia"/>
          <w:sz w:val="21"/>
          <w:szCs w:val="21"/>
          <w:lang w:eastAsia="ja-JP"/>
        </w:rPr>
        <w:t>何</w:t>
      </w:r>
      <w:r w:rsidR="00C86C60">
        <w:rPr>
          <w:rFonts w:ascii="HG丸ｺﾞｼｯｸM-PRO" w:eastAsia="HG丸ｺﾞｼｯｸM-PRO" w:hAnsi="HG丸ｺﾞｼｯｸM-PRO" w:hint="eastAsia"/>
          <w:sz w:val="21"/>
          <w:szCs w:val="21"/>
          <w:lang w:eastAsia="ja-JP"/>
        </w:rPr>
        <w:t>を</w:t>
      </w:r>
      <w:r w:rsidRPr="00826B34">
        <w:rPr>
          <w:rFonts w:ascii="HG丸ｺﾞｼｯｸM-PRO" w:eastAsia="HG丸ｺﾞｼｯｸM-PRO" w:hAnsi="HG丸ｺﾞｼｯｸM-PRO" w:hint="eastAsia"/>
          <w:sz w:val="21"/>
          <w:szCs w:val="21"/>
          <w:lang w:eastAsia="ja-JP"/>
        </w:rPr>
        <w:t>しな</w:t>
      </w:r>
      <w:r w:rsidR="00C86C60">
        <w:rPr>
          <w:rFonts w:ascii="HG丸ｺﾞｼｯｸM-PRO" w:eastAsia="HG丸ｺﾞｼｯｸM-PRO" w:hAnsi="HG丸ｺﾞｼｯｸM-PRO" w:hint="eastAsia"/>
          <w:sz w:val="21"/>
          <w:szCs w:val="21"/>
          <w:lang w:eastAsia="ja-JP"/>
        </w:rPr>
        <w:t>いと</w:t>
      </w:r>
      <w:r w:rsidRPr="00826B34">
        <w:rPr>
          <w:rFonts w:ascii="HG丸ｺﾞｼｯｸM-PRO" w:eastAsia="HG丸ｺﾞｼｯｸM-PRO" w:hAnsi="HG丸ｺﾞｼｯｸM-PRO" w:hint="eastAsia"/>
          <w:sz w:val="21"/>
          <w:szCs w:val="21"/>
          <w:lang w:eastAsia="ja-JP"/>
        </w:rPr>
        <w:t>いけないかと図で表してあげる</w:t>
      </w:r>
      <w:r w:rsidR="00C86C60">
        <w:rPr>
          <w:rFonts w:ascii="HG丸ｺﾞｼｯｸM-PRO" w:eastAsia="HG丸ｺﾞｼｯｸM-PRO" w:hAnsi="HG丸ｺﾞｼｯｸM-PRO" w:hint="eastAsia"/>
          <w:sz w:val="21"/>
          <w:szCs w:val="21"/>
          <w:lang w:eastAsia="ja-JP"/>
        </w:rPr>
        <w:t>とよいと思います</w:t>
      </w:r>
      <w:r w:rsidRPr="00826B34">
        <w:rPr>
          <w:rFonts w:ascii="HG丸ｺﾞｼｯｸM-PRO" w:eastAsia="HG丸ｺﾞｼｯｸM-PRO" w:hAnsi="HG丸ｺﾞｼｯｸM-PRO" w:hint="eastAsia"/>
          <w:sz w:val="21"/>
          <w:szCs w:val="21"/>
          <w:lang w:eastAsia="ja-JP"/>
        </w:rPr>
        <w:t>。例えば、</w:t>
      </w:r>
      <w:r w:rsidR="00C86C60">
        <w:rPr>
          <w:rFonts w:ascii="HG丸ｺﾞｼｯｸM-PRO" w:eastAsia="HG丸ｺﾞｼｯｸM-PRO" w:hAnsi="HG丸ｺﾞｼｯｸM-PRO" w:hint="eastAsia"/>
          <w:sz w:val="21"/>
          <w:szCs w:val="21"/>
          <w:lang w:eastAsia="ja-JP"/>
        </w:rPr>
        <w:t>市販</w:t>
      </w:r>
      <w:r w:rsidRPr="00826B34">
        <w:rPr>
          <w:rFonts w:ascii="HG丸ｺﾞｼｯｸM-PRO" w:eastAsia="HG丸ｺﾞｼｯｸM-PRO" w:hAnsi="HG丸ｺﾞｼｯｸM-PRO" w:hint="eastAsia"/>
          <w:sz w:val="21"/>
          <w:szCs w:val="21"/>
          <w:lang w:eastAsia="ja-JP"/>
        </w:rPr>
        <w:t>前</w:t>
      </w:r>
      <w:r w:rsidR="00EA6B2C">
        <w:rPr>
          <w:rFonts w:ascii="HG丸ｺﾞｼｯｸM-PRO" w:eastAsia="HG丸ｺﾞｼｯｸM-PRO" w:hAnsi="HG丸ｺﾞｼｯｸM-PRO" w:hint="eastAsia"/>
          <w:sz w:val="21"/>
          <w:szCs w:val="21"/>
          <w:lang w:eastAsia="ja-JP"/>
        </w:rPr>
        <w:t>に準備すること</w:t>
      </w:r>
      <w:r w:rsidRPr="00826B34">
        <w:rPr>
          <w:rFonts w:ascii="HG丸ｺﾞｼｯｸM-PRO" w:eastAsia="HG丸ｺﾞｼｯｸM-PRO" w:hAnsi="HG丸ｺﾞｼｯｸM-PRO" w:hint="eastAsia"/>
          <w:sz w:val="21"/>
          <w:szCs w:val="21"/>
          <w:lang w:eastAsia="ja-JP"/>
        </w:rPr>
        <w:t>を</w:t>
      </w:r>
      <w:r w:rsidR="00C86C60">
        <w:rPr>
          <w:rFonts w:ascii="HG丸ｺﾞｼｯｸM-PRO" w:eastAsia="HG丸ｺﾞｼｯｸM-PRO" w:hAnsi="HG丸ｺﾞｼｯｸM-PRO" w:hint="eastAsia"/>
          <w:sz w:val="21"/>
          <w:szCs w:val="21"/>
          <w:lang w:eastAsia="ja-JP"/>
        </w:rPr>
        <w:t>箇条書き</w:t>
      </w:r>
      <w:r w:rsidR="00EA6B2C">
        <w:rPr>
          <w:rFonts w:ascii="HG丸ｺﾞｼｯｸM-PRO" w:eastAsia="HG丸ｺﾞｼｯｸM-PRO" w:hAnsi="HG丸ｺﾞｼｯｸM-PRO" w:hint="eastAsia"/>
          <w:sz w:val="21"/>
          <w:szCs w:val="21"/>
          <w:lang w:eastAsia="ja-JP"/>
        </w:rPr>
        <w:t>等</w:t>
      </w:r>
      <w:r w:rsidR="00895D7E">
        <w:rPr>
          <w:rFonts w:ascii="HG丸ｺﾞｼｯｸM-PRO" w:eastAsia="HG丸ｺﾞｼｯｸM-PRO" w:hAnsi="HG丸ｺﾞｼｯｸM-PRO" w:hint="eastAsia"/>
          <w:sz w:val="21"/>
          <w:szCs w:val="21"/>
          <w:lang w:eastAsia="ja-JP"/>
        </w:rPr>
        <w:t>示して、</w:t>
      </w:r>
      <w:r w:rsidR="00D14F29">
        <w:rPr>
          <w:rFonts w:ascii="HG丸ｺﾞｼｯｸM-PRO" w:eastAsia="HG丸ｺﾞｼｯｸM-PRO" w:hAnsi="HG丸ｺﾞｼｯｸM-PRO" w:hint="eastAsia"/>
          <w:sz w:val="21"/>
          <w:szCs w:val="21"/>
          <w:lang w:eastAsia="ja-JP"/>
        </w:rPr>
        <w:t>社内でPSIRT</w:t>
      </w:r>
      <w:r w:rsidRPr="00826B34">
        <w:rPr>
          <w:rFonts w:ascii="HG丸ｺﾞｼｯｸM-PRO" w:eastAsia="HG丸ｺﾞｼｯｸM-PRO" w:hAnsi="HG丸ｺﾞｼｯｸM-PRO" w:hint="eastAsia"/>
          <w:sz w:val="21"/>
          <w:szCs w:val="21"/>
          <w:lang w:eastAsia="ja-JP"/>
        </w:rPr>
        <w:t>を</w:t>
      </w:r>
      <w:r w:rsidR="00D14F29">
        <w:rPr>
          <w:rFonts w:ascii="HG丸ｺﾞｼｯｸM-PRO" w:eastAsia="HG丸ｺﾞｼｯｸM-PRO" w:hAnsi="HG丸ｺﾞｼｯｸM-PRO" w:hint="eastAsia"/>
          <w:sz w:val="21"/>
          <w:szCs w:val="21"/>
          <w:lang w:eastAsia="ja-JP"/>
        </w:rPr>
        <w:t>作るとか</w:t>
      </w:r>
      <w:r w:rsidRPr="00826B34">
        <w:rPr>
          <w:rFonts w:ascii="HG丸ｺﾞｼｯｸM-PRO" w:eastAsia="HG丸ｺﾞｼｯｸM-PRO" w:hAnsi="HG丸ｺﾞｼｯｸM-PRO" w:hint="eastAsia"/>
          <w:sz w:val="21"/>
          <w:szCs w:val="21"/>
          <w:lang w:eastAsia="ja-JP"/>
        </w:rPr>
        <w:t>、</w:t>
      </w:r>
      <w:r w:rsidR="00D14F29">
        <w:rPr>
          <w:rFonts w:ascii="HG丸ｺﾞｼｯｸM-PRO" w:eastAsia="HG丸ｺﾞｼｯｸM-PRO" w:hAnsi="HG丸ｺﾞｼｯｸM-PRO" w:hint="eastAsia"/>
          <w:sz w:val="21"/>
          <w:szCs w:val="21"/>
          <w:lang w:eastAsia="ja-JP"/>
        </w:rPr>
        <w:t>顧客</w:t>
      </w:r>
      <w:r w:rsidRPr="00826B34">
        <w:rPr>
          <w:rFonts w:ascii="HG丸ｺﾞｼｯｸM-PRO" w:eastAsia="HG丸ｺﾞｼｯｸM-PRO" w:hAnsi="HG丸ｺﾞｼｯｸM-PRO" w:hint="eastAsia"/>
          <w:sz w:val="21"/>
          <w:szCs w:val="21"/>
          <w:lang w:eastAsia="ja-JP"/>
        </w:rPr>
        <w:t>向けにはS</w:t>
      </w:r>
      <w:r w:rsidR="00D14F29">
        <w:rPr>
          <w:rFonts w:ascii="HG丸ｺﾞｼｯｸM-PRO" w:eastAsia="HG丸ｺﾞｼｯｸM-PRO" w:hAnsi="HG丸ｺﾞｼｯｸM-PRO" w:hint="eastAsia"/>
          <w:sz w:val="21"/>
          <w:szCs w:val="21"/>
          <w:lang w:eastAsia="ja-JP"/>
        </w:rPr>
        <w:t>B</w:t>
      </w:r>
      <w:r w:rsidRPr="00826B34">
        <w:rPr>
          <w:rFonts w:ascii="HG丸ｺﾞｼｯｸM-PRO" w:eastAsia="HG丸ｺﾞｼｯｸM-PRO" w:hAnsi="HG丸ｺﾞｼｯｸM-PRO" w:hint="eastAsia"/>
          <w:sz w:val="21"/>
          <w:szCs w:val="21"/>
          <w:lang w:eastAsia="ja-JP"/>
        </w:rPr>
        <w:t>OM</w:t>
      </w:r>
      <w:r w:rsidR="00D14F29">
        <w:rPr>
          <w:rFonts w:ascii="HG丸ｺﾞｼｯｸM-PRO" w:eastAsia="HG丸ｺﾞｼｯｸM-PRO" w:hAnsi="HG丸ｺﾞｼｯｸM-PRO" w:hint="eastAsia"/>
          <w:sz w:val="21"/>
          <w:szCs w:val="21"/>
          <w:lang w:eastAsia="ja-JP"/>
        </w:rPr>
        <w:t>や</w:t>
      </w:r>
      <w:r w:rsidRPr="00826B34">
        <w:rPr>
          <w:rFonts w:ascii="HG丸ｺﾞｼｯｸM-PRO" w:eastAsia="HG丸ｺﾞｼｯｸM-PRO" w:hAnsi="HG丸ｺﾞｼｯｸM-PRO"/>
          <w:sz w:val="21"/>
          <w:szCs w:val="21"/>
          <w:lang w:eastAsia="ja-JP"/>
        </w:rPr>
        <w:t xml:space="preserve"> </w:t>
      </w:r>
      <w:r w:rsidR="00D14F29">
        <w:rPr>
          <w:rFonts w:ascii="HG丸ｺﾞｼｯｸM-PRO" w:eastAsia="HG丸ｺﾞｼｯｸM-PRO" w:hAnsi="HG丸ｺﾞｼｯｸM-PRO" w:hint="eastAsia"/>
          <w:sz w:val="21"/>
          <w:szCs w:val="21"/>
          <w:lang w:eastAsia="ja-JP"/>
        </w:rPr>
        <w:t>EOL/</w:t>
      </w:r>
      <w:r w:rsidRPr="00826B34">
        <w:rPr>
          <w:rFonts w:ascii="HG丸ｺﾞｼｯｸM-PRO" w:eastAsia="HG丸ｺﾞｼｯｸM-PRO" w:hAnsi="HG丸ｺﾞｼｯｸM-PRO" w:hint="eastAsia"/>
          <w:sz w:val="21"/>
          <w:szCs w:val="21"/>
          <w:lang w:eastAsia="ja-JP"/>
        </w:rPr>
        <w:t>EOSを</w:t>
      </w:r>
      <w:r w:rsidR="00895D7E">
        <w:rPr>
          <w:rFonts w:ascii="HG丸ｺﾞｼｯｸM-PRO" w:eastAsia="HG丸ｺﾞｼｯｸM-PRO" w:hAnsi="HG丸ｺﾞｼｯｸM-PRO" w:hint="eastAsia"/>
          <w:sz w:val="21"/>
          <w:szCs w:val="21"/>
          <w:lang w:eastAsia="ja-JP"/>
        </w:rPr>
        <w:t>開示しないと</w:t>
      </w:r>
      <w:r w:rsidRPr="00826B34">
        <w:rPr>
          <w:rFonts w:ascii="HG丸ｺﾞｼｯｸM-PRO" w:eastAsia="HG丸ｺﾞｼｯｸM-PRO" w:hAnsi="HG丸ｺﾞｼｯｸM-PRO" w:hint="eastAsia"/>
          <w:sz w:val="21"/>
          <w:szCs w:val="21"/>
          <w:lang w:eastAsia="ja-JP"/>
        </w:rPr>
        <w:t>いけないとか、一目で分かるようなもの</w:t>
      </w:r>
      <w:r w:rsidR="00895D7E">
        <w:rPr>
          <w:rFonts w:ascii="HG丸ｺﾞｼｯｸM-PRO" w:eastAsia="HG丸ｺﾞｼｯｸM-PRO" w:hAnsi="HG丸ｺﾞｼｯｸM-PRO" w:hint="eastAsia"/>
          <w:sz w:val="21"/>
          <w:szCs w:val="21"/>
          <w:lang w:eastAsia="ja-JP"/>
        </w:rPr>
        <w:t>を作成してはどうでしょうか。</w:t>
      </w:r>
      <w:r w:rsidR="00D14F29">
        <w:rPr>
          <w:rFonts w:ascii="HG丸ｺﾞｼｯｸM-PRO" w:eastAsia="HG丸ｺﾞｼｯｸM-PRO" w:hAnsi="HG丸ｺﾞｼｯｸM-PRO" w:hint="eastAsia"/>
          <w:sz w:val="21"/>
          <w:szCs w:val="21"/>
          <w:lang w:eastAsia="ja-JP"/>
        </w:rPr>
        <w:t>詳しい</w:t>
      </w:r>
      <w:r w:rsidR="00895D7E">
        <w:rPr>
          <w:rFonts w:ascii="HG丸ｺﾞｼｯｸM-PRO" w:eastAsia="HG丸ｺﾞｼｯｸM-PRO" w:hAnsi="HG丸ｺﾞｼｯｸM-PRO" w:hint="eastAsia"/>
          <w:sz w:val="21"/>
          <w:szCs w:val="21"/>
          <w:lang w:eastAsia="ja-JP"/>
        </w:rPr>
        <w:t>内容</w:t>
      </w:r>
      <w:r w:rsidR="00D14F29">
        <w:rPr>
          <w:rFonts w:ascii="HG丸ｺﾞｼｯｸM-PRO" w:eastAsia="HG丸ｺﾞｼｯｸM-PRO" w:hAnsi="HG丸ｺﾞｼｯｸM-PRO" w:hint="eastAsia"/>
          <w:sz w:val="21"/>
          <w:szCs w:val="21"/>
          <w:lang w:eastAsia="ja-JP"/>
        </w:rPr>
        <w:t>は、</w:t>
      </w:r>
      <w:r w:rsidRPr="00826B34">
        <w:rPr>
          <w:rFonts w:ascii="HG丸ｺﾞｼｯｸM-PRO" w:eastAsia="HG丸ｺﾞｼｯｸM-PRO" w:hAnsi="HG丸ｺﾞｼｯｸM-PRO" w:hint="eastAsia"/>
          <w:sz w:val="21"/>
          <w:szCs w:val="21"/>
          <w:lang w:eastAsia="ja-JP"/>
        </w:rPr>
        <w:t>それぞれの解説が</w:t>
      </w:r>
      <w:r w:rsidR="00D14F29">
        <w:rPr>
          <w:rFonts w:ascii="HG丸ｺﾞｼｯｸM-PRO" w:eastAsia="HG丸ｺﾞｼｯｸM-PRO" w:hAnsi="HG丸ｺﾞｼｯｸM-PRO" w:hint="eastAsia"/>
          <w:sz w:val="21"/>
          <w:szCs w:val="21"/>
          <w:lang w:eastAsia="ja-JP"/>
        </w:rPr>
        <w:t>資料に</w:t>
      </w:r>
      <w:r w:rsidR="0023171F">
        <w:rPr>
          <w:rFonts w:ascii="HG丸ｺﾞｼｯｸM-PRO" w:eastAsia="HG丸ｺﾞｼｯｸM-PRO" w:hAnsi="HG丸ｺﾞｼｯｸM-PRO" w:hint="eastAsia"/>
          <w:sz w:val="21"/>
          <w:szCs w:val="21"/>
          <w:lang w:eastAsia="ja-JP"/>
        </w:rPr>
        <w:t>記載されている</w:t>
      </w:r>
      <w:r w:rsidR="00D14F29">
        <w:rPr>
          <w:rFonts w:ascii="HG丸ｺﾞｼｯｸM-PRO" w:eastAsia="HG丸ｺﾞｼｯｸM-PRO" w:hAnsi="HG丸ｺﾞｼｯｸM-PRO" w:hint="eastAsia"/>
          <w:sz w:val="21"/>
          <w:szCs w:val="21"/>
          <w:lang w:eastAsia="ja-JP"/>
        </w:rPr>
        <w:t>ので</w:t>
      </w:r>
      <w:r w:rsidRPr="00826B34">
        <w:rPr>
          <w:rFonts w:ascii="HG丸ｺﾞｼｯｸM-PRO" w:eastAsia="HG丸ｺﾞｼｯｸM-PRO" w:hAnsi="HG丸ｺﾞｼｯｸM-PRO" w:hint="eastAsia"/>
          <w:sz w:val="21"/>
          <w:szCs w:val="21"/>
          <w:lang w:eastAsia="ja-JP"/>
        </w:rPr>
        <w:t>、</w:t>
      </w:r>
      <w:r w:rsidR="00895D7E">
        <w:rPr>
          <w:rFonts w:ascii="HG丸ｺﾞｼｯｸM-PRO" w:eastAsia="HG丸ｺﾞｼｯｸM-PRO" w:hAnsi="HG丸ｺﾞｼｯｸM-PRO" w:hint="eastAsia"/>
          <w:sz w:val="21"/>
          <w:szCs w:val="21"/>
          <w:lang w:eastAsia="ja-JP"/>
        </w:rPr>
        <w:t>図や箇条書きにして</w:t>
      </w:r>
      <w:r w:rsidR="0023171F">
        <w:rPr>
          <w:rFonts w:ascii="HG丸ｺﾞｼｯｸM-PRO" w:eastAsia="HG丸ｺﾞｼｯｸM-PRO" w:hAnsi="HG丸ｺﾞｼｯｸM-PRO" w:hint="eastAsia"/>
          <w:sz w:val="21"/>
          <w:szCs w:val="21"/>
          <w:lang w:eastAsia="ja-JP"/>
        </w:rPr>
        <w:t>一目で</w:t>
      </w:r>
      <w:r w:rsidRPr="00826B34">
        <w:rPr>
          <w:rFonts w:ascii="HG丸ｺﾞｼｯｸM-PRO" w:eastAsia="HG丸ｺﾞｼｯｸM-PRO" w:hAnsi="HG丸ｺﾞｼｯｸM-PRO" w:hint="eastAsia"/>
          <w:sz w:val="21"/>
          <w:szCs w:val="21"/>
          <w:lang w:eastAsia="ja-JP"/>
        </w:rPr>
        <w:t>分かるような</w:t>
      </w:r>
      <w:r w:rsidR="00895D7E">
        <w:rPr>
          <w:rFonts w:ascii="HG丸ｺﾞｼｯｸM-PRO" w:eastAsia="HG丸ｺﾞｼｯｸM-PRO" w:hAnsi="HG丸ｺﾞｼｯｸM-PRO" w:hint="eastAsia"/>
          <w:sz w:val="21"/>
          <w:szCs w:val="21"/>
          <w:lang w:eastAsia="ja-JP"/>
        </w:rPr>
        <w:t>内容を追加していただければ</w:t>
      </w:r>
      <w:r w:rsidRPr="00826B34">
        <w:rPr>
          <w:rFonts w:ascii="HG丸ｺﾞｼｯｸM-PRO" w:eastAsia="HG丸ｺﾞｼｯｸM-PRO" w:hAnsi="HG丸ｺﾞｼｯｸM-PRO" w:hint="eastAsia"/>
          <w:sz w:val="21"/>
          <w:szCs w:val="21"/>
          <w:lang w:eastAsia="ja-JP"/>
        </w:rPr>
        <w:t>いい</w:t>
      </w:r>
      <w:r w:rsidR="00D14F29">
        <w:rPr>
          <w:rFonts w:ascii="HG丸ｺﾞｼｯｸM-PRO" w:eastAsia="HG丸ｺﾞｼｯｸM-PRO" w:hAnsi="HG丸ｺﾞｼｯｸM-PRO" w:hint="eastAsia"/>
          <w:sz w:val="21"/>
          <w:szCs w:val="21"/>
          <w:lang w:eastAsia="ja-JP"/>
        </w:rPr>
        <w:t>のでは</w:t>
      </w:r>
      <w:r w:rsidRPr="00826B34">
        <w:rPr>
          <w:rFonts w:ascii="HG丸ｺﾞｼｯｸM-PRO" w:eastAsia="HG丸ｺﾞｼｯｸM-PRO" w:hAnsi="HG丸ｺﾞｼｯｸM-PRO" w:hint="eastAsia"/>
          <w:sz w:val="21"/>
          <w:szCs w:val="21"/>
          <w:lang w:eastAsia="ja-JP"/>
        </w:rPr>
        <w:t>と思いました。</w:t>
      </w:r>
    </w:p>
    <w:p w14:paraId="0219E984" w14:textId="44146887" w:rsidR="00231E88" w:rsidRDefault="00231E88"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266B4D90" w14:textId="218D5B8D" w:rsidR="00BE41A3" w:rsidRPr="00826B34"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ありがとうございます。確かに市販前、</w:t>
      </w:r>
      <w:r w:rsidR="0023171F">
        <w:rPr>
          <w:rFonts w:ascii="HG丸ｺﾞｼｯｸM-PRO" w:eastAsia="HG丸ｺﾞｼｯｸM-PRO" w:hAnsi="HG丸ｺﾞｼｯｸM-PRO" w:hint="eastAsia"/>
          <w:sz w:val="21"/>
          <w:szCs w:val="21"/>
          <w:lang w:eastAsia="ja-JP"/>
        </w:rPr>
        <w:t>市販後という</w:t>
      </w:r>
      <w:r w:rsidRPr="00826B34">
        <w:rPr>
          <w:rFonts w:ascii="HG丸ｺﾞｼｯｸM-PRO" w:eastAsia="HG丸ｺﾞｼｯｸM-PRO" w:hAnsi="HG丸ｺﾞｼｯｸM-PRO" w:hint="eastAsia"/>
          <w:sz w:val="21"/>
          <w:szCs w:val="21"/>
          <w:lang w:eastAsia="ja-JP"/>
        </w:rPr>
        <w:t>時系列</w:t>
      </w:r>
      <w:r w:rsidR="0023171F">
        <w:rPr>
          <w:rFonts w:ascii="HG丸ｺﾞｼｯｸM-PRO" w:eastAsia="HG丸ｺﾞｼｯｸM-PRO" w:hAnsi="HG丸ｺﾞｼｯｸM-PRO" w:hint="eastAsia"/>
          <w:sz w:val="21"/>
          <w:szCs w:val="21"/>
          <w:lang w:eastAsia="ja-JP"/>
        </w:rPr>
        <w:t>の</w:t>
      </w:r>
      <w:r w:rsidRPr="00826B34">
        <w:rPr>
          <w:rFonts w:ascii="HG丸ｺﾞｼｯｸM-PRO" w:eastAsia="HG丸ｺﾞｼｯｸM-PRO" w:hAnsi="HG丸ｺﾞｼｯｸM-PRO" w:hint="eastAsia"/>
          <w:sz w:val="21"/>
          <w:szCs w:val="21"/>
          <w:lang w:eastAsia="ja-JP"/>
        </w:rPr>
        <w:t>流れ</w:t>
      </w:r>
      <w:r w:rsidR="0023171F">
        <w:rPr>
          <w:rFonts w:ascii="HG丸ｺﾞｼｯｸM-PRO" w:eastAsia="HG丸ｺﾞｼｯｸM-PRO" w:hAnsi="HG丸ｺﾞｼｯｸM-PRO" w:hint="eastAsia"/>
          <w:sz w:val="21"/>
          <w:szCs w:val="21"/>
          <w:lang w:eastAsia="ja-JP"/>
        </w:rPr>
        <w:t>を</w:t>
      </w:r>
      <w:r w:rsidRPr="00826B34">
        <w:rPr>
          <w:rFonts w:ascii="HG丸ｺﾞｼｯｸM-PRO" w:eastAsia="HG丸ｺﾞｼｯｸM-PRO" w:hAnsi="HG丸ｺﾞｼｯｸM-PRO" w:hint="eastAsia"/>
          <w:sz w:val="21"/>
          <w:szCs w:val="21"/>
          <w:lang w:eastAsia="ja-JP"/>
        </w:rPr>
        <w:t>製</w:t>
      </w:r>
      <w:r w:rsidR="00EA6B2C">
        <w:rPr>
          <w:rFonts w:ascii="HG丸ｺﾞｼｯｸM-PRO" w:eastAsia="HG丸ｺﾞｼｯｸM-PRO" w:hAnsi="HG丸ｺﾞｼｯｸM-PRO" w:hint="eastAsia"/>
          <w:sz w:val="21"/>
          <w:szCs w:val="21"/>
          <w:lang w:eastAsia="ja-JP"/>
        </w:rPr>
        <w:t>販</w:t>
      </w:r>
      <w:r w:rsidRPr="00826B34">
        <w:rPr>
          <w:rFonts w:ascii="HG丸ｺﾞｼｯｸM-PRO" w:eastAsia="HG丸ｺﾞｼｯｸM-PRO" w:hAnsi="HG丸ｺﾞｼｯｸM-PRO" w:hint="eastAsia"/>
          <w:sz w:val="21"/>
          <w:szCs w:val="21"/>
          <w:lang w:eastAsia="ja-JP"/>
        </w:rPr>
        <w:t>向け手引書</w:t>
      </w:r>
      <w:r w:rsidR="0023171F">
        <w:rPr>
          <w:rFonts w:ascii="HG丸ｺﾞｼｯｸM-PRO" w:eastAsia="HG丸ｺﾞｼｯｸM-PRO" w:hAnsi="HG丸ｺﾞｼｯｸM-PRO" w:hint="eastAsia"/>
          <w:sz w:val="21"/>
          <w:szCs w:val="21"/>
          <w:lang w:eastAsia="ja-JP"/>
        </w:rPr>
        <w:t>に</w:t>
      </w:r>
      <w:r w:rsidRPr="00826B34">
        <w:rPr>
          <w:rFonts w:ascii="HG丸ｺﾞｼｯｸM-PRO" w:eastAsia="HG丸ｺﾞｼｯｸM-PRO" w:hAnsi="HG丸ｺﾞｼｯｸM-PRO" w:hint="eastAsia"/>
          <w:sz w:val="21"/>
          <w:szCs w:val="21"/>
          <w:lang w:eastAsia="ja-JP"/>
        </w:rPr>
        <w:t>書かれているので、</w:t>
      </w:r>
      <w:r w:rsidR="00895D7E">
        <w:rPr>
          <w:rFonts w:ascii="HG丸ｺﾞｼｯｸM-PRO" w:eastAsia="HG丸ｺﾞｼｯｸM-PRO" w:hAnsi="HG丸ｺﾞｼｯｸM-PRO" w:hint="eastAsia"/>
          <w:sz w:val="21"/>
          <w:szCs w:val="21"/>
          <w:lang w:eastAsia="ja-JP"/>
        </w:rPr>
        <w:t>仰っていただいた</w:t>
      </w:r>
      <w:r w:rsidRPr="00826B34">
        <w:rPr>
          <w:rFonts w:ascii="HG丸ｺﾞｼｯｸM-PRO" w:eastAsia="HG丸ｺﾞｼｯｸM-PRO" w:hAnsi="HG丸ｺﾞｼｯｸM-PRO" w:hint="eastAsia"/>
          <w:sz w:val="21"/>
          <w:szCs w:val="21"/>
          <w:lang w:eastAsia="ja-JP"/>
        </w:rPr>
        <w:t>視覚的に</w:t>
      </w:r>
      <w:r w:rsidR="0023171F">
        <w:rPr>
          <w:rFonts w:ascii="HG丸ｺﾞｼｯｸM-PRO" w:eastAsia="HG丸ｺﾞｼｯｸM-PRO" w:hAnsi="HG丸ｺﾞｼｯｸM-PRO" w:hint="eastAsia"/>
          <w:sz w:val="21"/>
          <w:szCs w:val="21"/>
          <w:lang w:eastAsia="ja-JP"/>
        </w:rPr>
        <w:t>分かりやすい図</w:t>
      </w:r>
      <w:r w:rsidR="00895D7E">
        <w:rPr>
          <w:rFonts w:ascii="HG丸ｺﾞｼｯｸM-PRO" w:eastAsia="HG丸ｺﾞｼｯｸM-PRO" w:hAnsi="HG丸ｺﾞｼｯｸM-PRO" w:hint="eastAsia"/>
          <w:sz w:val="21"/>
          <w:szCs w:val="21"/>
          <w:lang w:eastAsia="ja-JP"/>
        </w:rPr>
        <w:t>等</w:t>
      </w:r>
      <w:r w:rsidR="0023171F">
        <w:rPr>
          <w:rFonts w:ascii="HG丸ｺﾞｼｯｸM-PRO" w:eastAsia="HG丸ｺﾞｼｯｸM-PRO" w:hAnsi="HG丸ｺﾞｼｯｸM-PRO" w:hint="eastAsia"/>
          <w:sz w:val="21"/>
          <w:szCs w:val="21"/>
          <w:lang w:eastAsia="ja-JP"/>
        </w:rPr>
        <w:t>を掲載した方が</w:t>
      </w:r>
      <w:r w:rsidR="00895D7E">
        <w:rPr>
          <w:rFonts w:ascii="HG丸ｺﾞｼｯｸM-PRO" w:eastAsia="HG丸ｺﾞｼｯｸM-PRO" w:hAnsi="HG丸ｺﾞｼｯｸM-PRO" w:hint="eastAsia"/>
          <w:sz w:val="21"/>
          <w:szCs w:val="21"/>
          <w:lang w:eastAsia="ja-JP"/>
        </w:rPr>
        <w:t>より良い</w:t>
      </w:r>
      <w:r w:rsidR="0023171F">
        <w:rPr>
          <w:rFonts w:ascii="HG丸ｺﾞｼｯｸM-PRO" w:eastAsia="HG丸ｺﾞｼｯｸM-PRO" w:hAnsi="HG丸ｺﾞｼｯｸM-PRO" w:hint="eastAsia"/>
          <w:sz w:val="21"/>
          <w:szCs w:val="21"/>
          <w:lang w:eastAsia="ja-JP"/>
        </w:rPr>
        <w:t>と思いました</w:t>
      </w:r>
      <w:r w:rsidR="00895D7E">
        <w:rPr>
          <w:rFonts w:ascii="HG丸ｺﾞｼｯｸM-PRO" w:eastAsia="HG丸ｺﾞｼｯｸM-PRO" w:hAnsi="HG丸ｺﾞｼｯｸM-PRO" w:hint="eastAsia"/>
          <w:sz w:val="21"/>
          <w:szCs w:val="21"/>
          <w:lang w:eastAsia="ja-JP"/>
        </w:rPr>
        <w:t>。</w:t>
      </w:r>
      <w:r w:rsidRPr="00826B34">
        <w:rPr>
          <w:rFonts w:ascii="HG丸ｺﾞｼｯｸM-PRO" w:eastAsia="HG丸ｺﾞｼｯｸM-PRO" w:hAnsi="HG丸ｺﾞｼｯｸM-PRO" w:hint="eastAsia"/>
          <w:sz w:val="21"/>
          <w:szCs w:val="21"/>
          <w:lang w:eastAsia="ja-JP"/>
        </w:rPr>
        <w:t>それを見た上で</w:t>
      </w:r>
      <w:r w:rsidR="0023171F">
        <w:rPr>
          <w:rFonts w:ascii="HG丸ｺﾞｼｯｸM-PRO" w:eastAsia="HG丸ｺﾞｼｯｸM-PRO" w:hAnsi="HG丸ｺﾞｼｯｸM-PRO" w:hint="eastAsia"/>
          <w:sz w:val="21"/>
          <w:szCs w:val="21"/>
          <w:lang w:eastAsia="ja-JP"/>
        </w:rPr>
        <w:t>、さらに</w:t>
      </w:r>
      <w:r w:rsidR="00895D7E">
        <w:rPr>
          <w:rFonts w:ascii="HG丸ｺﾞｼｯｸM-PRO" w:eastAsia="HG丸ｺﾞｼｯｸM-PRO" w:hAnsi="HG丸ｺﾞｼｯｸM-PRO" w:hint="eastAsia"/>
          <w:sz w:val="21"/>
          <w:szCs w:val="21"/>
          <w:lang w:eastAsia="ja-JP"/>
        </w:rPr>
        <w:t>詳細な説明を</w:t>
      </w:r>
      <w:r w:rsidR="0023171F">
        <w:rPr>
          <w:rFonts w:ascii="HG丸ｺﾞｼｯｸM-PRO" w:eastAsia="HG丸ｺﾞｼｯｸM-PRO" w:hAnsi="HG丸ｺﾞｼｯｸM-PRO" w:hint="eastAsia"/>
          <w:sz w:val="21"/>
          <w:szCs w:val="21"/>
          <w:lang w:eastAsia="ja-JP"/>
        </w:rPr>
        <w:t>読み込むと</w:t>
      </w:r>
      <w:r w:rsidRPr="00826B34">
        <w:rPr>
          <w:rFonts w:ascii="HG丸ｺﾞｼｯｸM-PRO" w:eastAsia="HG丸ｺﾞｼｯｸM-PRO" w:hAnsi="HG丸ｺﾞｼｯｸM-PRO" w:hint="eastAsia"/>
          <w:sz w:val="21"/>
          <w:szCs w:val="21"/>
          <w:lang w:eastAsia="ja-JP"/>
        </w:rPr>
        <w:t>、</w:t>
      </w:r>
      <w:r w:rsidR="0023171F">
        <w:rPr>
          <w:rFonts w:ascii="HG丸ｺﾞｼｯｸM-PRO" w:eastAsia="HG丸ｺﾞｼｯｸM-PRO" w:hAnsi="HG丸ｺﾞｼｯｸM-PRO" w:hint="eastAsia"/>
          <w:sz w:val="21"/>
          <w:szCs w:val="21"/>
          <w:lang w:eastAsia="ja-JP"/>
        </w:rPr>
        <w:t>内容が理解しやすい</w:t>
      </w:r>
      <w:r w:rsidRPr="00826B34">
        <w:rPr>
          <w:rFonts w:ascii="HG丸ｺﾞｼｯｸM-PRO" w:eastAsia="HG丸ｺﾞｼｯｸM-PRO" w:hAnsi="HG丸ｺﾞｼｯｸM-PRO" w:hint="eastAsia"/>
          <w:sz w:val="21"/>
          <w:szCs w:val="21"/>
          <w:lang w:eastAsia="ja-JP"/>
        </w:rPr>
        <w:t>のかなと思いました。ありがとうございま</w:t>
      </w:r>
      <w:r w:rsidR="0023171F">
        <w:rPr>
          <w:rFonts w:ascii="HG丸ｺﾞｼｯｸM-PRO" w:eastAsia="HG丸ｺﾞｼｯｸM-PRO" w:hAnsi="HG丸ｺﾞｼｯｸM-PRO" w:hint="eastAsia"/>
          <w:sz w:val="21"/>
          <w:szCs w:val="21"/>
          <w:lang w:eastAsia="ja-JP"/>
        </w:rPr>
        <w:t>す</w:t>
      </w:r>
      <w:r w:rsidRPr="00826B34">
        <w:rPr>
          <w:rFonts w:ascii="HG丸ｺﾞｼｯｸM-PRO" w:eastAsia="HG丸ｺﾞｼｯｸM-PRO" w:hAnsi="HG丸ｺﾞｼｯｸM-PRO" w:hint="eastAsia"/>
          <w:sz w:val="21"/>
          <w:szCs w:val="21"/>
          <w:lang w:eastAsia="ja-JP"/>
        </w:rPr>
        <w:t>。</w:t>
      </w:r>
    </w:p>
    <w:p w14:paraId="53E4ACC2" w14:textId="10FAA421" w:rsidR="00231E88" w:rsidRDefault="00231E88"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lastRenderedPageBreak/>
        <w:t>【芳田部会長】</w:t>
      </w:r>
    </w:p>
    <w:p w14:paraId="6391A7EC" w14:textId="175291E7" w:rsidR="00BE41A3" w:rsidRPr="00826B34" w:rsidRDefault="00895D7E"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ありがとうございます。</w:t>
      </w:r>
      <w:r w:rsidR="0023171F">
        <w:rPr>
          <w:rFonts w:ascii="HG丸ｺﾞｼｯｸM-PRO" w:eastAsia="HG丸ｺﾞｼｯｸM-PRO" w:hAnsi="HG丸ｺﾞｼｯｸM-PRO" w:hint="eastAsia"/>
          <w:sz w:val="21"/>
          <w:szCs w:val="21"/>
          <w:lang w:eastAsia="ja-JP"/>
        </w:rPr>
        <w:t>９ページの医療機関のインシデント事例の中に記載のある「急性期C」「</w:t>
      </w:r>
      <w:r w:rsidR="006204CA" w:rsidRPr="00826B34">
        <w:rPr>
          <w:rFonts w:ascii="HG丸ｺﾞｼｯｸM-PRO" w:eastAsia="HG丸ｺﾞｼｯｸM-PRO" w:hAnsi="HG丸ｺﾞｼｯｸM-PRO" w:hint="eastAsia"/>
          <w:sz w:val="21"/>
          <w:szCs w:val="21"/>
          <w:lang w:eastAsia="ja-JP"/>
        </w:rPr>
        <w:t>半田</w:t>
      </w:r>
      <w:r w:rsidR="006204CA" w:rsidRPr="00826B34">
        <w:rPr>
          <w:rFonts w:ascii="HG丸ｺﾞｼｯｸM-PRO" w:eastAsia="HG丸ｺﾞｼｯｸM-PRO" w:hAnsi="HG丸ｺﾞｼｯｸM-PRO"/>
          <w:sz w:val="21"/>
          <w:szCs w:val="21"/>
          <w:lang w:eastAsia="ja-JP"/>
        </w:rPr>
        <w:t xml:space="preserve"> HP</w:t>
      </w:r>
      <w:r w:rsidR="0023171F">
        <w:rPr>
          <w:rFonts w:ascii="HG丸ｺﾞｼｯｸM-PRO" w:eastAsia="HG丸ｺﾞｼｯｸM-PRO" w:hAnsi="HG丸ｺﾞｼｯｸM-PRO" w:hint="eastAsia"/>
          <w:sz w:val="21"/>
          <w:szCs w:val="21"/>
          <w:lang w:eastAsia="ja-JP"/>
        </w:rPr>
        <w:t>」</w:t>
      </w:r>
      <w:r w:rsidR="006204CA" w:rsidRPr="00826B34">
        <w:rPr>
          <w:rFonts w:ascii="HG丸ｺﾞｼｯｸM-PRO" w:eastAsia="HG丸ｺﾞｼｯｸM-PRO" w:hAnsi="HG丸ｺﾞｼｯｸM-PRO"/>
          <w:sz w:val="21"/>
          <w:szCs w:val="21"/>
          <w:lang w:eastAsia="ja-JP"/>
        </w:rPr>
        <w:t xml:space="preserve"> </w:t>
      </w:r>
      <w:r w:rsidR="0023171F">
        <w:rPr>
          <w:rFonts w:ascii="HG丸ｺﾞｼｯｸM-PRO" w:eastAsia="HG丸ｺﾞｼｯｸM-PRO" w:hAnsi="HG丸ｺﾞｼｯｸM-PRO" w:hint="eastAsia"/>
          <w:sz w:val="21"/>
          <w:szCs w:val="21"/>
          <w:lang w:eastAsia="ja-JP"/>
        </w:rPr>
        <w:t>の略が分からないので、</w:t>
      </w:r>
      <w:r>
        <w:rPr>
          <w:rFonts w:ascii="HG丸ｺﾞｼｯｸM-PRO" w:eastAsia="HG丸ｺﾞｼｯｸM-PRO" w:hAnsi="HG丸ｺﾞｼｯｸM-PRO" w:hint="eastAsia"/>
          <w:sz w:val="21"/>
          <w:szCs w:val="21"/>
          <w:lang w:eastAsia="ja-JP"/>
        </w:rPr>
        <w:t>正式名称等</w:t>
      </w:r>
      <w:r w:rsidR="00EF59DA">
        <w:rPr>
          <w:rFonts w:ascii="HG丸ｺﾞｼｯｸM-PRO" w:eastAsia="HG丸ｺﾞｼｯｸM-PRO" w:hAnsi="HG丸ｺﾞｼｯｸM-PRO" w:hint="eastAsia"/>
          <w:sz w:val="21"/>
          <w:szCs w:val="21"/>
          <w:lang w:eastAsia="ja-JP"/>
        </w:rPr>
        <w:t>の方がいいと思います。</w:t>
      </w:r>
    </w:p>
    <w:p w14:paraId="5893F4D9" w14:textId="77777777" w:rsidR="00EF59DA" w:rsidRDefault="00EF59DA"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5B785A8E" w14:textId="7586969C" w:rsidR="00231E88" w:rsidRDefault="00EF59DA"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わかりました</w:t>
      </w:r>
      <w:r w:rsidR="006204CA" w:rsidRPr="00826B34">
        <w:rPr>
          <w:rFonts w:ascii="HG丸ｺﾞｼｯｸM-PRO" w:eastAsia="HG丸ｺﾞｼｯｸM-PRO" w:hAnsi="HG丸ｺﾞｼｯｸM-PRO" w:hint="eastAsia"/>
          <w:sz w:val="21"/>
          <w:szCs w:val="21"/>
          <w:lang w:eastAsia="ja-JP"/>
        </w:rPr>
        <w:t>。</w:t>
      </w:r>
      <w:r>
        <w:rPr>
          <w:rFonts w:ascii="HG丸ｺﾞｼｯｸM-PRO" w:eastAsia="HG丸ｺﾞｼｯｸM-PRO" w:hAnsi="HG丸ｺﾞｼｯｸM-PRO" w:hint="eastAsia"/>
          <w:sz w:val="21"/>
          <w:szCs w:val="21"/>
          <w:lang w:eastAsia="ja-JP"/>
        </w:rPr>
        <w:t>ご指摘の病院名は、</w:t>
      </w:r>
      <w:r w:rsidR="00095892">
        <w:rPr>
          <w:rFonts w:ascii="HG丸ｺﾞｼｯｸM-PRO" w:eastAsia="HG丸ｺﾞｼｯｸM-PRO" w:hAnsi="HG丸ｺﾞｼｯｸM-PRO" w:hint="eastAsia"/>
          <w:sz w:val="21"/>
          <w:szCs w:val="21"/>
          <w:lang w:eastAsia="ja-JP"/>
        </w:rPr>
        <w:t>正式名称</w:t>
      </w:r>
      <w:r>
        <w:rPr>
          <w:rFonts w:ascii="HG丸ｺﾞｼｯｸM-PRO" w:eastAsia="HG丸ｺﾞｼｯｸM-PRO" w:hAnsi="HG丸ｺﾞｼｯｸM-PRO" w:hint="eastAsia"/>
          <w:sz w:val="21"/>
          <w:szCs w:val="21"/>
          <w:lang w:eastAsia="ja-JP"/>
        </w:rPr>
        <w:t>で記載します</w:t>
      </w:r>
      <w:r w:rsidR="006204CA" w:rsidRPr="00826B34">
        <w:rPr>
          <w:rFonts w:ascii="HG丸ｺﾞｼｯｸM-PRO" w:eastAsia="HG丸ｺﾞｼｯｸM-PRO" w:hAnsi="HG丸ｺﾞｼｯｸM-PRO" w:hint="eastAsia"/>
          <w:sz w:val="21"/>
          <w:szCs w:val="21"/>
          <w:lang w:eastAsia="ja-JP"/>
        </w:rPr>
        <w:t>。</w:t>
      </w:r>
    </w:p>
    <w:p w14:paraId="62AD8ABF" w14:textId="5EBDE5FC" w:rsidR="0077795D" w:rsidRDefault="0077795D"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【芳田部会長】</w:t>
      </w:r>
    </w:p>
    <w:p w14:paraId="557E509E" w14:textId="53DCE4D4" w:rsidR="0077795D" w:rsidRDefault="00EF59DA"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非常によくまとまっている印象を受けました。何点か委員の皆様からのご意見がありまたので、そこを踏まえて対応いただければと思います。それでは</w:t>
      </w:r>
      <w:r w:rsidR="006204CA" w:rsidRPr="00826B34">
        <w:rPr>
          <w:rFonts w:ascii="HG丸ｺﾞｼｯｸM-PRO" w:eastAsia="HG丸ｺﾞｼｯｸM-PRO" w:hAnsi="HG丸ｺﾞｼｯｸM-PRO" w:hint="eastAsia"/>
          <w:sz w:val="21"/>
          <w:szCs w:val="21"/>
          <w:lang w:eastAsia="ja-JP"/>
        </w:rPr>
        <w:t>本日の</w:t>
      </w:r>
      <w:r>
        <w:rPr>
          <w:rFonts w:ascii="HG丸ｺﾞｼｯｸM-PRO" w:eastAsia="HG丸ｺﾞｼｯｸM-PRO" w:hAnsi="HG丸ｺﾞｼｯｸM-PRO" w:hint="eastAsia"/>
          <w:sz w:val="21"/>
          <w:szCs w:val="21"/>
          <w:lang w:eastAsia="ja-JP"/>
        </w:rPr>
        <w:t>議事</w:t>
      </w:r>
      <w:r w:rsidR="006204CA" w:rsidRPr="00826B34">
        <w:rPr>
          <w:rFonts w:ascii="HG丸ｺﾞｼｯｸM-PRO" w:eastAsia="HG丸ｺﾞｼｯｸM-PRO" w:hAnsi="HG丸ｺﾞｼｯｸM-PRO" w:hint="eastAsia"/>
          <w:sz w:val="21"/>
          <w:szCs w:val="21"/>
          <w:lang w:eastAsia="ja-JP"/>
        </w:rPr>
        <w:t>は以上と</w:t>
      </w:r>
      <w:r>
        <w:rPr>
          <w:rFonts w:ascii="HG丸ｺﾞｼｯｸM-PRO" w:eastAsia="HG丸ｺﾞｼｯｸM-PRO" w:hAnsi="HG丸ｺﾞｼｯｸM-PRO" w:hint="eastAsia"/>
          <w:sz w:val="21"/>
          <w:szCs w:val="21"/>
          <w:lang w:eastAsia="ja-JP"/>
        </w:rPr>
        <w:t>なりますので、事務局にお返しいたします</w:t>
      </w:r>
      <w:r w:rsidR="006204CA" w:rsidRPr="00826B34">
        <w:rPr>
          <w:rFonts w:ascii="HG丸ｺﾞｼｯｸM-PRO" w:eastAsia="HG丸ｺﾞｼｯｸM-PRO" w:hAnsi="HG丸ｺﾞｼｯｸM-PRO" w:hint="eastAsia"/>
          <w:sz w:val="21"/>
          <w:szCs w:val="21"/>
          <w:lang w:eastAsia="ja-JP"/>
        </w:rPr>
        <w:t>。</w:t>
      </w:r>
    </w:p>
    <w:p w14:paraId="061A30BA" w14:textId="77777777" w:rsidR="00D2031C" w:rsidRDefault="00D2031C" w:rsidP="00D2106B">
      <w:pPr>
        <w:pStyle w:val="a2"/>
        <w:spacing w:beforeLines="50" w:before="120" w:after="0"/>
        <w:rPr>
          <w:rFonts w:ascii="HG丸ｺﾞｼｯｸM-PRO" w:eastAsia="HG丸ｺﾞｼｯｸM-PRO" w:hAnsi="HG丸ｺﾞｼｯｸM-PRO"/>
          <w:sz w:val="21"/>
          <w:szCs w:val="21"/>
          <w:lang w:eastAsia="ja-JP"/>
        </w:rPr>
      </w:pPr>
    </w:p>
    <w:p w14:paraId="74EC8D77" w14:textId="542AB979" w:rsidR="0077795D" w:rsidRDefault="0077795D" w:rsidP="00D2106B">
      <w:pPr>
        <w:pStyle w:val="a2"/>
        <w:spacing w:beforeLines="50" w:before="120" w:after="0"/>
        <w:rPr>
          <w:rFonts w:ascii="HG丸ｺﾞｼｯｸM-PRO" w:eastAsia="HG丸ｺﾞｼｯｸM-PRO" w:hAnsi="HG丸ｺﾞｼｯｸM-PRO"/>
          <w:sz w:val="21"/>
          <w:szCs w:val="21"/>
          <w:lang w:eastAsia="ja-JP"/>
        </w:rPr>
      </w:pPr>
      <w:r>
        <w:rPr>
          <w:rFonts w:ascii="HG丸ｺﾞｼｯｸM-PRO" w:eastAsia="HG丸ｺﾞｼｯｸM-PRO" w:hAnsi="HG丸ｺﾞｼｯｸM-PRO" w:hint="eastAsia"/>
          <w:sz w:val="21"/>
          <w:szCs w:val="21"/>
          <w:lang w:eastAsia="ja-JP"/>
        </w:rPr>
        <w:t>【事務局】</w:t>
      </w:r>
    </w:p>
    <w:p w14:paraId="7DFFB863" w14:textId="2DD74449" w:rsidR="0077795D"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議事進行ありがとうございました。また、委員の皆様方には貴重なご意見を頂戴しましてありがとうございました。本日、委員の皆様からいただきましたご意見を参考に啓発資料案</w:t>
      </w:r>
      <w:r w:rsidR="002B5EC8">
        <w:rPr>
          <w:rFonts w:ascii="HG丸ｺﾞｼｯｸM-PRO" w:eastAsia="HG丸ｺﾞｼｯｸM-PRO" w:hAnsi="HG丸ｺﾞｼｯｸM-PRO" w:hint="eastAsia"/>
          <w:sz w:val="21"/>
          <w:szCs w:val="21"/>
          <w:lang w:eastAsia="ja-JP"/>
        </w:rPr>
        <w:t>を</w:t>
      </w:r>
      <w:r w:rsidRPr="00826B34">
        <w:rPr>
          <w:rFonts w:ascii="HG丸ｺﾞｼｯｸM-PRO" w:eastAsia="HG丸ｺﾞｼｯｸM-PRO" w:hAnsi="HG丸ｺﾞｼｯｸM-PRO" w:hint="eastAsia"/>
          <w:sz w:val="21"/>
          <w:szCs w:val="21"/>
          <w:lang w:eastAsia="ja-JP"/>
        </w:rPr>
        <w:t>、修正させていただきます。また、追加のご意見などございましたら後日でも構いませんのでお知らせいただければと思います。</w:t>
      </w:r>
    </w:p>
    <w:p w14:paraId="228E8DC0" w14:textId="36636901" w:rsidR="00EF59DA"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修正案につきましては、第2回の部会においてお示し</w:t>
      </w:r>
      <w:r w:rsidR="002B5EC8">
        <w:rPr>
          <w:rFonts w:ascii="HG丸ｺﾞｼｯｸM-PRO" w:eastAsia="HG丸ｺﾞｼｯｸM-PRO" w:hAnsi="HG丸ｺﾞｼｯｸM-PRO" w:hint="eastAsia"/>
          <w:sz w:val="21"/>
          <w:szCs w:val="21"/>
          <w:lang w:eastAsia="ja-JP"/>
        </w:rPr>
        <w:t>いたします。</w:t>
      </w:r>
      <w:r w:rsidRPr="00826B34">
        <w:rPr>
          <w:rFonts w:ascii="HG丸ｺﾞｼｯｸM-PRO" w:eastAsia="HG丸ｺﾞｼｯｸM-PRO" w:hAnsi="HG丸ｺﾞｼｯｸM-PRO" w:hint="eastAsia"/>
          <w:sz w:val="21"/>
          <w:szCs w:val="21"/>
          <w:lang w:eastAsia="ja-JP"/>
        </w:rPr>
        <w:t>また、本日の議事録につきましては、事務局で議事録案を作成しまして、委員の皆様に内容をご確認いただいた後、最終の議事録を作成</w:t>
      </w:r>
      <w:r w:rsidR="004B07C9">
        <w:rPr>
          <w:rFonts w:ascii="HG丸ｺﾞｼｯｸM-PRO" w:eastAsia="HG丸ｺﾞｼｯｸM-PRO" w:hAnsi="HG丸ｺﾞｼｯｸM-PRO" w:hint="eastAsia"/>
          <w:sz w:val="21"/>
          <w:szCs w:val="21"/>
          <w:lang w:eastAsia="ja-JP"/>
        </w:rPr>
        <w:t>・送付</w:t>
      </w:r>
      <w:r w:rsidRPr="00826B34">
        <w:rPr>
          <w:rFonts w:ascii="HG丸ｺﾞｼｯｸM-PRO" w:eastAsia="HG丸ｺﾞｼｯｸM-PRO" w:hAnsi="HG丸ｺﾞｼｯｸM-PRO" w:hint="eastAsia"/>
          <w:sz w:val="21"/>
          <w:szCs w:val="21"/>
          <w:lang w:eastAsia="ja-JP"/>
        </w:rPr>
        <w:t>とさせていただきます。</w:t>
      </w:r>
    </w:p>
    <w:p w14:paraId="7B220548" w14:textId="3F2F2F04" w:rsidR="00BE41A3" w:rsidRPr="00826B34" w:rsidRDefault="006204CA" w:rsidP="00D2106B">
      <w:pPr>
        <w:pStyle w:val="a2"/>
        <w:spacing w:beforeLines="50" w:before="120" w:after="0"/>
        <w:rPr>
          <w:rFonts w:ascii="HG丸ｺﾞｼｯｸM-PRO" w:eastAsia="HG丸ｺﾞｼｯｸM-PRO" w:hAnsi="HG丸ｺﾞｼｯｸM-PRO"/>
          <w:sz w:val="21"/>
          <w:szCs w:val="21"/>
          <w:lang w:eastAsia="ja-JP"/>
        </w:rPr>
      </w:pPr>
      <w:r w:rsidRPr="00826B34">
        <w:rPr>
          <w:rFonts w:ascii="HG丸ｺﾞｼｯｸM-PRO" w:eastAsia="HG丸ｺﾞｼｯｸM-PRO" w:hAnsi="HG丸ｺﾞｼｯｸM-PRO" w:hint="eastAsia"/>
          <w:sz w:val="21"/>
          <w:szCs w:val="21"/>
          <w:lang w:eastAsia="ja-JP"/>
        </w:rPr>
        <w:t>第2回の開催につきましては、</w:t>
      </w:r>
      <w:r w:rsidRPr="00826B34">
        <w:rPr>
          <w:rFonts w:ascii="HG丸ｺﾞｼｯｸM-PRO" w:eastAsia="HG丸ｺﾞｼｯｸM-PRO" w:hAnsi="HG丸ｺﾞｼｯｸM-PRO"/>
          <w:sz w:val="21"/>
          <w:szCs w:val="21"/>
          <w:lang w:eastAsia="ja-JP"/>
        </w:rPr>
        <w:t xml:space="preserve"> </w:t>
      </w:r>
      <w:r w:rsidRPr="00826B34">
        <w:rPr>
          <w:rFonts w:ascii="HG丸ｺﾞｼｯｸM-PRO" w:eastAsia="HG丸ｺﾞｼｯｸM-PRO" w:hAnsi="HG丸ｺﾞｼｯｸM-PRO" w:hint="eastAsia"/>
          <w:sz w:val="21"/>
          <w:szCs w:val="21"/>
          <w:lang w:eastAsia="ja-JP"/>
        </w:rPr>
        <w:t>11月頃の開催を予定しております。また改めて日程調整</w:t>
      </w:r>
      <w:r w:rsidR="00EF59DA">
        <w:rPr>
          <w:rFonts w:ascii="HG丸ｺﾞｼｯｸM-PRO" w:eastAsia="HG丸ｺﾞｼｯｸM-PRO" w:hAnsi="HG丸ｺﾞｼｯｸM-PRO" w:hint="eastAsia"/>
          <w:sz w:val="21"/>
          <w:szCs w:val="21"/>
          <w:lang w:eastAsia="ja-JP"/>
        </w:rPr>
        <w:t>の</w:t>
      </w:r>
      <w:r w:rsidRPr="00826B34">
        <w:rPr>
          <w:rFonts w:ascii="HG丸ｺﾞｼｯｸM-PRO" w:eastAsia="HG丸ｺﾞｼｯｸM-PRO" w:hAnsi="HG丸ｺﾞｼｯｸM-PRO" w:hint="eastAsia"/>
          <w:sz w:val="21"/>
          <w:szCs w:val="21"/>
          <w:lang w:eastAsia="ja-JP"/>
        </w:rPr>
        <w:t>ご連絡いたしますので、ご協力のほどよろしくお願いいたします。最後になりましたが、本日は長時間にわたるご審議、誠にありがとうございました。今後ともよろしくお願いいたします。</w:t>
      </w:r>
    </w:p>
    <w:p w14:paraId="633188C6" w14:textId="32AAE8D5" w:rsidR="00BE41A3" w:rsidRPr="00826B34" w:rsidRDefault="006204CA" w:rsidP="00D2106B">
      <w:pPr>
        <w:pStyle w:val="a2"/>
        <w:spacing w:beforeLines="50" w:before="120" w:after="0"/>
        <w:rPr>
          <w:rFonts w:ascii="游明朝" w:eastAsia="游明朝" w:hAnsi="游明朝"/>
          <w:sz w:val="21"/>
          <w:szCs w:val="21"/>
          <w:lang w:eastAsia="ja-JP"/>
        </w:rPr>
      </w:pPr>
      <w:r w:rsidRPr="00826B34">
        <w:rPr>
          <w:rFonts w:ascii="HG丸ｺﾞｼｯｸM-PRO" w:eastAsia="HG丸ｺﾞｼｯｸM-PRO" w:hAnsi="HG丸ｺﾞｼｯｸM-PRO" w:hint="eastAsia"/>
          <w:sz w:val="21"/>
          <w:szCs w:val="21"/>
          <w:lang w:eastAsia="ja-JP"/>
        </w:rPr>
        <w:t>以上をもちまして、本日の</w:t>
      </w:r>
      <w:r w:rsidR="00EF59DA">
        <w:rPr>
          <w:rFonts w:ascii="HG丸ｺﾞｼｯｸM-PRO" w:eastAsia="HG丸ｺﾞｼｯｸM-PRO" w:hAnsi="HG丸ｺﾞｼｯｸM-PRO" w:hint="eastAsia"/>
          <w:sz w:val="21"/>
          <w:szCs w:val="21"/>
          <w:lang w:eastAsia="ja-JP"/>
        </w:rPr>
        <w:t>部会を</w:t>
      </w:r>
      <w:r w:rsidRPr="00826B34">
        <w:rPr>
          <w:rFonts w:ascii="HG丸ｺﾞｼｯｸM-PRO" w:eastAsia="HG丸ｺﾞｼｯｸM-PRO" w:hAnsi="HG丸ｺﾞｼｯｸM-PRO" w:hint="eastAsia"/>
          <w:sz w:val="21"/>
          <w:szCs w:val="21"/>
          <w:lang w:eastAsia="ja-JP"/>
        </w:rPr>
        <w:t>終了いたします。ありがとうございました。</w:t>
      </w:r>
      <w:bookmarkEnd w:id="0"/>
      <w:bookmarkEnd w:id="1"/>
    </w:p>
    <w:sectPr w:rsidR="00BE41A3" w:rsidRPr="00826B34">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C3A8A" w14:textId="77777777" w:rsidR="009C067D" w:rsidRDefault="009C067D" w:rsidP="00B06F54">
      <w:r>
        <w:separator/>
      </w:r>
    </w:p>
  </w:endnote>
  <w:endnote w:type="continuationSeparator" w:id="0">
    <w:p w14:paraId="3FFB97FA" w14:textId="77777777" w:rsidR="009C067D" w:rsidRDefault="009C067D" w:rsidP="00B0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 w:name="Times New Roman (正文 CS 字体)">
    <w:altName w:val="SimSun"/>
    <w:charset w:val="86"/>
    <w:family w:val="roman"/>
    <w:pitch w:val="default"/>
  </w:font>
  <w:font w:name="Aptos Display">
    <w:charset w:val="00"/>
    <w:family w:val="swiss"/>
    <w:pitch w:val="variable"/>
    <w:sig w:usb0="20000287" w:usb1="00000003" w:usb2="00000000" w:usb3="00000000" w:csb0="000001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E1DCA" w14:textId="77777777" w:rsidR="009C067D" w:rsidRDefault="009C067D" w:rsidP="00B06F54">
      <w:r>
        <w:separator/>
      </w:r>
    </w:p>
  </w:footnote>
  <w:footnote w:type="continuationSeparator" w:id="0">
    <w:p w14:paraId="5F2E18A0" w14:textId="77777777" w:rsidR="009C067D" w:rsidRDefault="009C067D" w:rsidP="00B06F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1" w15:restartNumberingAfterBreak="0">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2"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3" w15:restartNumberingAfterBreak="0">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abstractNum w:abstractNumId="4" w15:restartNumberingAfterBreak="0">
    <w:nsid w:val="0000A990"/>
    <w:multiLevelType w:val="multilevel"/>
    <w:tmpl w:val="E936491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925454790">
    <w:abstractNumId w:val="0"/>
  </w:num>
  <w:num w:numId="2" w16cid:durableId="1848398556">
    <w:abstractNumId w:val="2"/>
  </w:num>
  <w:num w:numId="3" w16cid:durableId="1840075167">
    <w:abstractNumId w:val="3"/>
  </w:num>
  <w:num w:numId="4" w16cid:durableId="1470247572">
    <w:abstractNumId w:val="1"/>
  </w:num>
  <w:num w:numId="5" w16cid:durableId="2028018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C"/>
    <w:rsid w:val="00000E43"/>
    <w:rsid w:val="00012906"/>
    <w:rsid w:val="0001399D"/>
    <w:rsid w:val="00022380"/>
    <w:rsid w:val="00022A65"/>
    <w:rsid w:val="000402CB"/>
    <w:rsid w:val="00082ABF"/>
    <w:rsid w:val="00093103"/>
    <w:rsid w:val="00095892"/>
    <w:rsid w:val="00097E34"/>
    <w:rsid w:val="000C1ABD"/>
    <w:rsid w:val="000D1E8A"/>
    <w:rsid w:val="000D70EB"/>
    <w:rsid w:val="000E18CA"/>
    <w:rsid w:val="000E6426"/>
    <w:rsid w:val="000F3D3C"/>
    <w:rsid w:val="00101BB9"/>
    <w:rsid w:val="00106705"/>
    <w:rsid w:val="001137FA"/>
    <w:rsid w:val="0011788E"/>
    <w:rsid w:val="00123703"/>
    <w:rsid w:val="0012762E"/>
    <w:rsid w:val="0013588E"/>
    <w:rsid w:val="0013745C"/>
    <w:rsid w:val="001430EB"/>
    <w:rsid w:val="00151118"/>
    <w:rsid w:val="00154A64"/>
    <w:rsid w:val="00167011"/>
    <w:rsid w:val="001674F2"/>
    <w:rsid w:val="001824E5"/>
    <w:rsid w:val="0019759F"/>
    <w:rsid w:val="001A30C6"/>
    <w:rsid w:val="001B0185"/>
    <w:rsid w:val="001B2E68"/>
    <w:rsid w:val="001B43E4"/>
    <w:rsid w:val="001E550B"/>
    <w:rsid w:val="0023171F"/>
    <w:rsid w:val="00231E88"/>
    <w:rsid w:val="00251CAF"/>
    <w:rsid w:val="002657AD"/>
    <w:rsid w:val="00271600"/>
    <w:rsid w:val="00272894"/>
    <w:rsid w:val="00275E2C"/>
    <w:rsid w:val="00284976"/>
    <w:rsid w:val="00287B14"/>
    <w:rsid w:val="00290063"/>
    <w:rsid w:val="002A30D3"/>
    <w:rsid w:val="002B5EC8"/>
    <w:rsid w:val="002C28DF"/>
    <w:rsid w:val="002C79A8"/>
    <w:rsid w:val="002D4426"/>
    <w:rsid w:val="002D5AAF"/>
    <w:rsid w:val="002D765C"/>
    <w:rsid w:val="002E7856"/>
    <w:rsid w:val="00315AC2"/>
    <w:rsid w:val="0032190A"/>
    <w:rsid w:val="00326F72"/>
    <w:rsid w:val="00337933"/>
    <w:rsid w:val="00346BC6"/>
    <w:rsid w:val="00353684"/>
    <w:rsid w:val="00365A06"/>
    <w:rsid w:val="0037776E"/>
    <w:rsid w:val="00386A44"/>
    <w:rsid w:val="00386B56"/>
    <w:rsid w:val="003B5145"/>
    <w:rsid w:val="003B63F6"/>
    <w:rsid w:val="003D29F1"/>
    <w:rsid w:val="003D4441"/>
    <w:rsid w:val="003E512C"/>
    <w:rsid w:val="003F6589"/>
    <w:rsid w:val="003F7ECF"/>
    <w:rsid w:val="00402858"/>
    <w:rsid w:val="004149F1"/>
    <w:rsid w:val="00431353"/>
    <w:rsid w:val="00435EE7"/>
    <w:rsid w:val="004438C7"/>
    <w:rsid w:val="00445262"/>
    <w:rsid w:val="004542FA"/>
    <w:rsid w:val="00455D51"/>
    <w:rsid w:val="00465848"/>
    <w:rsid w:val="004804EF"/>
    <w:rsid w:val="00486816"/>
    <w:rsid w:val="004A3D44"/>
    <w:rsid w:val="004B07C9"/>
    <w:rsid w:val="004B1E78"/>
    <w:rsid w:val="004B3369"/>
    <w:rsid w:val="004D308B"/>
    <w:rsid w:val="004D4A4A"/>
    <w:rsid w:val="004D73E2"/>
    <w:rsid w:val="0050275A"/>
    <w:rsid w:val="00502F24"/>
    <w:rsid w:val="00512CA9"/>
    <w:rsid w:val="005140DE"/>
    <w:rsid w:val="00515E7E"/>
    <w:rsid w:val="0053602D"/>
    <w:rsid w:val="00545501"/>
    <w:rsid w:val="00553155"/>
    <w:rsid w:val="005641A8"/>
    <w:rsid w:val="005646E9"/>
    <w:rsid w:val="0056693E"/>
    <w:rsid w:val="0057446D"/>
    <w:rsid w:val="00580F72"/>
    <w:rsid w:val="00584C65"/>
    <w:rsid w:val="00585CCF"/>
    <w:rsid w:val="005B3C91"/>
    <w:rsid w:val="005C33F3"/>
    <w:rsid w:val="005D56E7"/>
    <w:rsid w:val="005F7591"/>
    <w:rsid w:val="00605308"/>
    <w:rsid w:val="006065F5"/>
    <w:rsid w:val="006203D4"/>
    <w:rsid w:val="006204CA"/>
    <w:rsid w:val="00623B9B"/>
    <w:rsid w:val="00661D9F"/>
    <w:rsid w:val="00686320"/>
    <w:rsid w:val="006B04C2"/>
    <w:rsid w:val="006B28AE"/>
    <w:rsid w:val="006D7B26"/>
    <w:rsid w:val="006F7A26"/>
    <w:rsid w:val="0070189F"/>
    <w:rsid w:val="00705130"/>
    <w:rsid w:val="007314AB"/>
    <w:rsid w:val="007453A1"/>
    <w:rsid w:val="00751E0E"/>
    <w:rsid w:val="007535F6"/>
    <w:rsid w:val="00760EC6"/>
    <w:rsid w:val="0076554C"/>
    <w:rsid w:val="00765D54"/>
    <w:rsid w:val="0077795D"/>
    <w:rsid w:val="00786E81"/>
    <w:rsid w:val="007912DF"/>
    <w:rsid w:val="007938B8"/>
    <w:rsid w:val="007C131A"/>
    <w:rsid w:val="007C2DEA"/>
    <w:rsid w:val="007D3EF7"/>
    <w:rsid w:val="008033E1"/>
    <w:rsid w:val="0081287C"/>
    <w:rsid w:val="0081612A"/>
    <w:rsid w:val="0082453C"/>
    <w:rsid w:val="00826B34"/>
    <w:rsid w:val="0085162E"/>
    <w:rsid w:val="0086415A"/>
    <w:rsid w:val="00865C7C"/>
    <w:rsid w:val="00865D31"/>
    <w:rsid w:val="00866103"/>
    <w:rsid w:val="00883C46"/>
    <w:rsid w:val="00893EDA"/>
    <w:rsid w:val="00895D7E"/>
    <w:rsid w:val="008A2D10"/>
    <w:rsid w:val="008A3856"/>
    <w:rsid w:val="008B21F7"/>
    <w:rsid w:val="008D065C"/>
    <w:rsid w:val="008E2037"/>
    <w:rsid w:val="008F0EDA"/>
    <w:rsid w:val="008F5473"/>
    <w:rsid w:val="00900CCC"/>
    <w:rsid w:val="00920FFC"/>
    <w:rsid w:val="00932E5F"/>
    <w:rsid w:val="0093312A"/>
    <w:rsid w:val="009336B0"/>
    <w:rsid w:val="00935DC7"/>
    <w:rsid w:val="009421DF"/>
    <w:rsid w:val="00943604"/>
    <w:rsid w:val="00945E6B"/>
    <w:rsid w:val="0095290B"/>
    <w:rsid w:val="00952C10"/>
    <w:rsid w:val="00960D87"/>
    <w:rsid w:val="00962302"/>
    <w:rsid w:val="00993CBA"/>
    <w:rsid w:val="009A3240"/>
    <w:rsid w:val="009A3D3D"/>
    <w:rsid w:val="009B452D"/>
    <w:rsid w:val="009C067D"/>
    <w:rsid w:val="009E145E"/>
    <w:rsid w:val="009E2E52"/>
    <w:rsid w:val="009F682C"/>
    <w:rsid w:val="00A00397"/>
    <w:rsid w:val="00A100F0"/>
    <w:rsid w:val="00A21265"/>
    <w:rsid w:val="00A625F9"/>
    <w:rsid w:val="00A65767"/>
    <w:rsid w:val="00A66211"/>
    <w:rsid w:val="00A7127D"/>
    <w:rsid w:val="00A81885"/>
    <w:rsid w:val="00A82518"/>
    <w:rsid w:val="00A829E3"/>
    <w:rsid w:val="00A863CF"/>
    <w:rsid w:val="00A8796D"/>
    <w:rsid w:val="00A94841"/>
    <w:rsid w:val="00A97B26"/>
    <w:rsid w:val="00AA6F71"/>
    <w:rsid w:val="00AB1A36"/>
    <w:rsid w:val="00AB72C2"/>
    <w:rsid w:val="00AC48D6"/>
    <w:rsid w:val="00AC639B"/>
    <w:rsid w:val="00AC75E8"/>
    <w:rsid w:val="00AD0ED8"/>
    <w:rsid w:val="00AD4E46"/>
    <w:rsid w:val="00AE0850"/>
    <w:rsid w:val="00AE307B"/>
    <w:rsid w:val="00B06F54"/>
    <w:rsid w:val="00B221B6"/>
    <w:rsid w:val="00B24D37"/>
    <w:rsid w:val="00B316FA"/>
    <w:rsid w:val="00B34BC6"/>
    <w:rsid w:val="00B46DF0"/>
    <w:rsid w:val="00B47437"/>
    <w:rsid w:val="00B5019A"/>
    <w:rsid w:val="00B56EC9"/>
    <w:rsid w:val="00B8316C"/>
    <w:rsid w:val="00BA5BB4"/>
    <w:rsid w:val="00BB40DE"/>
    <w:rsid w:val="00BC0FED"/>
    <w:rsid w:val="00BE2838"/>
    <w:rsid w:val="00BE41A3"/>
    <w:rsid w:val="00BF11CC"/>
    <w:rsid w:val="00BF5744"/>
    <w:rsid w:val="00C0666A"/>
    <w:rsid w:val="00C067D6"/>
    <w:rsid w:val="00C1108E"/>
    <w:rsid w:val="00C14B89"/>
    <w:rsid w:val="00C261E2"/>
    <w:rsid w:val="00C34995"/>
    <w:rsid w:val="00C36736"/>
    <w:rsid w:val="00C55829"/>
    <w:rsid w:val="00C7761D"/>
    <w:rsid w:val="00C865AB"/>
    <w:rsid w:val="00C86C60"/>
    <w:rsid w:val="00C909A7"/>
    <w:rsid w:val="00C9144D"/>
    <w:rsid w:val="00C9349E"/>
    <w:rsid w:val="00C94844"/>
    <w:rsid w:val="00C949EF"/>
    <w:rsid w:val="00CC557A"/>
    <w:rsid w:val="00CD5FCA"/>
    <w:rsid w:val="00CE03F0"/>
    <w:rsid w:val="00CF3388"/>
    <w:rsid w:val="00D0516B"/>
    <w:rsid w:val="00D110CD"/>
    <w:rsid w:val="00D14F29"/>
    <w:rsid w:val="00D2031C"/>
    <w:rsid w:val="00D2106B"/>
    <w:rsid w:val="00D214C0"/>
    <w:rsid w:val="00D26953"/>
    <w:rsid w:val="00D65969"/>
    <w:rsid w:val="00D760F8"/>
    <w:rsid w:val="00D76CCA"/>
    <w:rsid w:val="00D80B40"/>
    <w:rsid w:val="00D8675C"/>
    <w:rsid w:val="00DB5BC9"/>
    <w:rsid w:val="00DB673F"/>
    <w:rsid w:val="00DC7AF2"/>
    <w:rsid w:val="00DD53B0"/>
    <w:rsid w:val="00E00D4C"/>
    <w:rsid w:val="00E04222"/>
    <w:rsid w:val="00E07649"/>
    <w:rsid w:val="00E11800"/>
    <w:rsid w:val="00E156B9"/>
    <w:rsid w:val="00E15FCE"/>
    <w:rsid w:val="00E217AB"/>
    <w:rsid w:val="00E26B18"/>
    <w:rsid w:val="00E35315"/>
    <w:rsid w:val="00E550B4"/>
    <w:rsid w:val="00E64D18"/>
    <w:rsid w:val="00E64F6C"/>
    <w:rsid w:val="00E710B9"/>
    <w:rsid w:val="00E82D10"/>
    <w:rsid w:val="00E91F5E"/>
    <w:rsid w:val="00EA6B2C"/>
    <w:rsid w:val="00EC331D"/>
    <w:rsid w:val="00ED39DB"/>
    <w:rsid w:val="00EE6F88"/>
    <w:rsid w:val="00EF500D"/>
    <w:rsid w:val="00EF59DA"/>
    <w:rsid w:val="00F05352"/>
    <w:rsid w:val="00F15494"/>
    <w:rsid w:val="00F227F9"/>
    <w:rsid w:val="00F404C4"/>
    <w:rsid w:val="00F4318B"/>
    <w:rsid w:val="00F4738C"/>
    <w:rsid w:val="00F62DD3"/>
    <w:rsid w:val="00F75CC4"/>
    <w:rsid w:val="00F941A8"/>
    <w:rsid w:val="00FC1DF5"/>
    <w:rsid w:val="00FC2825"/>
    <w:rsid w:val="00FC30D7"/>
    <w:rsid w:val="00FC43C5"/>
    <w:rsid w:val="00FD44F7"/>
    <w:rsid w:val="00FE1C6A"/>
    <w:rsid w:val="00FE2A30"/>
    <w:rsid w:val="00FF097F"/>
    <w:rsid w:val="00FF1913"/>
    <w:rsid w:val="00FF210F"/>
    <w:rsid w:val="00FF3EEE"/>
    <w:rsid w:val="00FF6077"/>
    <w:rsid w:val="F57A143E"/>
    <w:rsid w:val="FF53E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57953D"/>
  <w15:docId w15:val="{7360305A-F3BD-4C83-A58B-833BD05A4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 w:unhideWhenUsed="1" w:qFormat="1"/>
    <w:lsdException w:name="Title" w:uiPriority="10" w:qFormat="1"/>
    <w:lsdException w:name="Default Paragraph Font" w:semiHidden="1" w:uiPriority="1" w:unhideWhenUsed="1"/>
    <w:lsdException w:name="Body Text" w:qFormat="1"/>
    <w:lsdException w:name="Subtitle" w:uiPriority="11" w:qFormat="1"/>
    <w:lsdException w:name="Date" w:qFormat="1"/>
    <w:lsdException w:name="Block Text" w:uiPriority="9" w:unhideWhenUsed="1"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sz w:val="24"/>
      <w:szCs w:val="24"/>
      <w:lang w:eastAsia="en-US"/>
    </w:rPr>
  </w:style>
  <w:style w:type="paragraph" w:styleId="1">
    <w:name w:val="heading 1"/>
    <w:basedOn w:val="a1"/>
    <w:next w:val="a2"/>
    <w:link w:val="10"/>
    <w:uiPriority w:val="9"/>
    <w:qFormat/>
    <w:rsid w:val="00FC1DF5"/>
    <w:pPr>
      <w:spacing w:before="480" w:after="80"/>
      <w:outlineLvl w:val="0"/>
    </w:pPr>
    <w:rPr>
      <w:rFonts w:ascii="Arial" w:eastAsia="Arial" w:hAnsi="Arial" w:cs="Arial"/>
      <w:b/>
      <w:bCs/>
      <w:color w:val="000000" w:themeColor="text1"/>
      <w:sz w:val="44"/>
      <w:szCs w:val="40"/>
    </w:rPr>
  </w:style>
  <w:style w:type="paragraph" w:styleId="21">
    <w:name w:val="heading 2"/>
    <w:basedOn w:val="a1"/>
    <w:next w:val="a2"/>
    <w:link w:val="22"/>
    <w:uiPriority w:val="9"/>
    <w:semiHidden/>
    <w:unhideWhenUsed/>
    <w:qFormat/>
    <w:rsid w:val="00605308"/>
    <w:pPr>
      <w:spacing w:before="320" w:after="80" w:line="360" w:lineRule="auto"/>
      <w:outlineLvl w:val="1"/>
    </w:pPr>
    <w:rPr>
      <w:rFonts w:ascii="Arial" w:eastAsia="Arial" w:hAnsi="Arial" w:cs="Arial"/>
      <w:b/>
      <w:bCs/>
      <w:color w:val="000000" w:themeColor="text1"/>
      <w:sz w:val="32"/>
      <w:szCs w:val="32"/>
    </w:rPr>
  </w:style>
  <w:style w:type="paragraph" w:styleId="3">
    <w:name w:val="heading 3"/>
    <w:basedOn w:val="a1"/>
    <w:next w:val="a2"/>
    <w:link w:val="30"/>
    <w:uiPriority w:val="9"/>
    <w:semiHidden/>
    <w:unhideWhenUsed/>
    <w:qFormat/>
    <w:rsid w:val="00584C65"/>
    <w:pPr>
      <w:spacing w:before="100" w:after="40" w:line="360" w:lineRule="auto"/>
      <w:outlineLvl w:val="2"/>
    </w:pPr>
    <w:rPr>
      <w:rFonts w:ascii="Arial" w:eastAsia="Arial" w:hAnsi="Arial" w:cs="Arial"/>
      <w:b/>
      <w:bCs/>
      <w:color w:val="000000" w:themeColor="text1"/>
      <w:sz w:val="28"/>
      <w:szCs w:val="28"/>
    </w:rPr>
  </w:style>
  <w:style w:type="paragraph" w:styleId="4">
    <w:name w:val="heading 4"/>
    <w:basedOn w:val="a1"/>
    <w:next w:val="a2"/>
    <w:link w:val="40"/>
    <w:uiPriority w:val="9"/>
    <w:semiHidden/>
    <w:unhideWhenUsed/>
    <w:qFormat/>
    <w:pPr>
      <w:spacing w:before="80" w:after="40"/>
      <w:outlineLvl w:val="3"/>
    </w:pPr>
    <w:rPr>
      <w:rFonts w:ascii="Arial" w:eastAsia="Arial" w:hAnsi="Arial" w:cs="Arial"/>
      <w:b/>
      <w:color w:val="000000" w:themeColor="text1"/>
    </w:rPr>
  </w:style>
  <w:style w:type="paragraph" w:styleId="5">
    <w:name w:val="heading 5"/>
    <w:basedOn w:val="a1"/>
    <w:next w:val="a2"/>
    <w:link w:val="50"/>
    <w:uiPriority w:val="9"/>
    <w:semiHidden/>
    <w:unhideWhenUsed/>
    <w:qFormat/>
    <w:rsid w:val="00962302"/>
    <w:pPr>
      <w:spacing w:before="80" w:after="40"/>
      <w:outlineLvl w:val="4"/>
    </w:pPr>
    <w:rPr>
      <w:rFonts w:ascii="Microsoft YaHei" w:eastAsia="Arial" w:hAnsi="Microsoft YaHei" w:cs="Microsoft YaHei"/>
      <w:color w:val="000000" w:themeColor="text1"/>
    </w:rPr>
  </w:style>
  <w:style w:type="paragraph" w:styleId="6">
    <w:name w:val="heading 6"/>
    <w:basedOn w:val="a1"/>
    <w:next w:val="a2"/>
    <w:link w:val="60"/>
    <w:uiPriority w:val="9"/>
    <w:semiHidden/>
    <w:unhideWhenUsed/>
    <w:qFormat/>
    <w:rsid w:val="00962302"/>
    <w:pPr>
      <w:spacing w:before="40"/>
      <w:outlineLvl w:val="5"/>
    </w:pPr>
    <w:rPr>
      <w:rFonts w:ascii="Microsoft YaHei" w:eastAsia="Arial" w:hAnsi="Microsoft YaHei" w:cs="Microsoft YaHei"/>
      <w:color w:val="000000" w:themeColor="text1"/>
    </w:rPr>
  </w:style>
  <w:style w:type="paragraph" w:styleId="7">
    <w:name w:val="heading 7"/>
    <w:basedOn w:val="a1"/>
    <w:next w:val="a2"/>
    <w:link w:val="70"/>
    <w:uiPriority w:val="9"/>
    <w:semiHidden/>
    <w:unhideWhenUsed/>
    <w:qFormat/>
    <w:rsid w:val="00962302"/>
    <w:pPr>
      <w:spacing w:before="40"/>
      <w:outlineLvl w:val="6"/>
    </w:pPr>
    <w:rPr>
      <w:rFonts w:ascii="Microsoft YaHei" w:eastAsia="Arial" w:hAnsi="Microsoft YaHei" w:cs="Microsoft YaHei"/>
      <w:color w:val="000000" w:themeColor="text1"/>
    </w:rPr>
  </w:style>
  <w:style w:type="paragraph" w:styleId="8">
    <w:name w:val="heading 8"/>
    <w:basedOn w:val="a1"/>
    <w:next w:val="a2"/>
    <w:link w:val="80"/>
    <w:uiPriority w:val="9"/>
    <w:semiHidden/>
    <w:unhideWhenUsed/>
    <w:qFormat/>
    <w:rsid w:val="00962302"/>
    <w:pPr>
      <w:outlineLvl w:val="7"/>
    </w:pPr>
    <w:rPr>
      <w:rFonts w:eastAsia="Arial" w:cstheme="majorBidi"/>
      <w:iCs/>
      <w:color w:val="000000" w:themeColor="text1"/>
    </w:rPr>
  </w:style>
  <w:style w:type="paragraph" w:styleId="9">
    <w:name w:val="heading 9"/>
    <w:basedOn w:val="a1"/>
    <w:next w:val="a2"/>
    <w:link w:val="90"/>
    <w:uiPriority w:val="9"/>
    <w:semiHidden/>
    <w:unhideWhenUsed/>
    <w:qFormat/>
    <w:pPr>
      <w:outlineLvl w:val="8"/>
    </w:pPr>
    <w:rPr>
      <w:rFonts w:eastAsia="Arial" w:cstheme="majorBidi"/>
      <w:color w:val="272727" w:themeColor="text1" w:themeTint="D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qFormat/>
    <w:rsid w:val="00962302"/>
    <w:pPr>
      <w:spacing w:before="100" w:after="180"/>
    </w:pPr>
    <w:rPr>
      <w:rFonts w:ascii="Arial" w:eastAsia="Arial" w:hAnsi="Arial" w:cs="Arial"/>
      <w:color w:val="000000" w:themeColor="text1"/>
    </w:rPr>
  </w:style>
  <w:style w:type="paragraph" w:styleId="2">
    <w:name w:val="List Number 2"/>
    <w:basedOn w:val="a1"/>
    <w:pPr>
      <w:numPr>
        <w:numId w:val="1"/>
      </w:numPr>
      <w:contextualSpacing/>
    </w:pPr>
    <w:rPr>
      <w:rFonts w:ascii="Arial" w:eastAsia="Arial" w:hAnsi="Arial" w:cs="Arial"/>
    </w:rPr>
  </w:style>
  <w:style w:type="paragraph" w:styleId="a">
    <w:name w:val="List Number"/>
    <w:basedOn w:val="a1"/>
    <w:pPr>
      <w:numPr>
        <w:numId w:val="2"/>
      </w:numPr>
      <w:spacing w:line="360" w:lineRule="auto"/>
      <w:contextualSpacing/>
    </w:pPr>
    <w:rPr>
      <w:rFonts w:ascii="Arial" w:eastAsia="Arial" w:hAnsi="Arial" w:cs="Arial"/>
      <w:b/>
      <w:bCs/>
    </w:rPr>
  </w:style>
  <w:style w:type="paragraph" w:styleId="a6">
    <w:name w:val="caption"/>
    <w:basedOn w:val="a1"/>
    <w:link w:val="a7"/>
    <w:pPr>
      <w:spacing w:after="120"/>
    </w:pPr>
    <w:rPr>
      <w:i/>
    </w:rPr>
  </w:style>
  <w:style w:type="paragraph" w:styleId="a0">
    <w:name w:val="List Bullet"/>
    <w:basedOn w:val="a1"/>
    <w:rsid w:val="00A82518"/>
    <w:pPr>
      <w:numPr>
        <w:numId w:val="3"/>
      </w:numPr>
      <w:spacing w:before="200" w:line="360" w:lineRule="auto"/>
      <w:ind w:left="200" w:hanging="200"/>
      <w:contextualSpacing/>
    </w:pPr>
    <w:rPr>
      <w:rFonts w:ascii="Arial" w:eastAsia="Arial" w:hAnsi="Arial" w:cs="Arial"/>
      <w:b/>
      <w:bCs/>
    </w:rPr>
  </w:style>
  <w:style w:type="paragraph" w:styleId="a8">
    <w:name w:val="Block Text"/>
    <w:basedOn w:val="a2"/>
    <w:next w:val="a2"/>
    <w:uiPriority w:val="9"/>
    <w:unhideWhenUsed/>
    <w:qFormat/>
    <w:rsid w:val="00C94844"/>
    <w:pPr>
      <w:pBdr>
        <w:left w:val="single" w:sz="24" w:space="4" w:color="D1D1D1" w:themeColor="background2" w:themeShade="E6"/>
      </w:pBdr>
      <w:spacing w:after="100"/>
      <w:ind w:left="397" w:right="482"/>
    </w:pPr>
    <w:rPr>
      <w:color w:val="747474" w:themeColor="background2" w:themeShade="80"/>
    </w:rPr>
  </w:style>
  <w:style w:type="paragraph" w:styleId="20">
    <w:name w:val="List Bullet 2"/>
    <w:basedOn w:val="a1"/>
    <w:rsid w:val="00A82518"/>
    <w:pPr>
      <w:numPr>
        <w:numId w:val="4"/>
      </w:numPr>
      <w:spacing w:before="120" w:line="360" w:lineRule="auto"/>
      <w:ind w:left="400" w:hanging="200"/>
      <w:contextualSpacing/>
    </w:pPr>
    <w:rPr>
      <w:rFonts w:ascii="Arial" w:eastAsia="Arial" w:hAnsi="Arial" w:cs="Arial"/>
    </w:rPr>
  </w:style>
  <w:style w:type="paragraph" w:styleId="a9">
    <w:name w:val="Date"/>
    <w:next w:val="a2"/>
    <w:qFormat/>
    <w:pPr>
      <w:spacing w:after="200"/>
      <w:jc w:val="center"/>
    </w:pPr>
    <w:rPr>
      <w:rFonts w:eastAsia="Arial"/>
      <w:sz w:val="24"/>
      <w:szCs w:val="24"/>
      <w:lang w:eastAsia="en-US"/>
    </w:rPr>
  </w:style>
  <w:style w:type="paragraph" w:styleId="aa">
    <w:name w:val="Subtitle"/>
    <w:basedOn w:val="ab"/>
    <w:next w:val="a2"/>
    <w:link w:val="ac"/>
    <w:uiPriority w:val="11"/>
    <w:qFormat/>
    <w:rPr>
      <w:spacing w:val="15"/>
      <w:sz w:val="28"/>
      <w:szCs w:val="28"/>
    </w:rPr>
  </w:style>
  <w:style w:type="paragraph" w:styleId="ab">
    <w:name w:val="Title"/>
    <w:basedOn w:val="a1"/>
    <w:next w:val="a2"/>
    <w:link w:val="ad"/>
    <w:uiPriority w:val="10"/>
    <w:qFormat/>
    <w:pPr>
      <w:spacing w:after="80"/>
      <w:contextualSpacing/>
      <w:jc w:val="center"/>
    </w:pPr>
    <w:rPr>
      <w:rFonts w:ascii="Arial" w:eastAsia="Arial" w:hAnsi="Arial" w:cs="Arial"/>
      <w:spacing w:val="-10"/>
      <w:kern w:val="28"/>
      <w:sz w:val="56"/>
      <w:szCs w:val="56"/>
    </w:rPr>
  </w:style>
  <w:style w:type="paragraph" w:styleId="ae">
    <w:name w:val="footnote text"/>
    <w:basedOn w:val="a1"/>
    <w:uiPriority w:val="9"/>
    <w:unhideWhenUsed/>
    <w:qFormat/>
  </w:style>
  <w:style w:type="character" w:styleId="af">
    <w:name w:val="Hyperlink"/>
    <w:basedOn w:val="a3"/>
    <w:rsid w:val="00962302"/>
    <w:rPr>
      <w:b w:val="0"/>
      <w:i w:val="0"/>
      <w:color w:val="000000" w:themeColor="text1"/>
      <w:u w:val="none"/>
      <w:bdr w:val="none" w:sz="0" w:space="0" w:color="auto"/>
      <w:em w:val="none"/>
    </w:rPr>
  </w:style>
  <w:style w:type="character" w:customStyle="1" w:styleId="a7">
    <w:name w:val="図表番号 (文字)"/>
    <w:basedOn w:val="a3"/>
    <w:link w:val="a6"/>
  </w:style>
  <w:style w:type="character" w:styleId="af0">
    <w:name w:val="footnote reference"/>
    <w:basedOn w:val="a7"/>
    <w:rPr>
      <w:vertAlign w:val="superscript"/>
    </w:rPr>
  </w:style>
  <w:style w:type="paragraph" w:customStyle="1" w:styleId="FirstParagraph">
    <w:name w:val="First Paragraph"/>
    <w:basedOn w:val="a2"/>
    <w:next w:val="a2"/>
    <w:qFormat/>
    <w:rsid w:val="00962302"/>
    <w:pPr>
      <w:spacing w:before="240"/>
    </w:pPr>
  </w:style>
  <w:style w:type="paragraph" w:customStyle="1" w:styleId="Compact">
    <w:name w:val="Compact"/>
    <w:basedOn w:val="a2"/>
    <w:qFormat/>
    <w:pPr>
      <w:spacing w:before="36" w:after="36"/>
    </w:pPr>
  </w:style>
  <w:style w:type="character" w:customStyle="1" w:styleId="ad">
    <w:name w:val="表題 (文字)"/>
    <w:basedOn w:val="a3"/>
    <w:link w:val="ab"/>
    <w:uiPriority w:val="10"/>
    <w:rPr>
      <w:rFonts w:ascii="Arial" w:eastAsia="Arial" w:hAnsi="Arial" w:cs="Arial"/>
      <w:spacing w:val="-10"/>
      <w:kern w:val="28"/>
      <w:sz w:val="56"/>
      <w:szCs w:val="56"/>
    </w:rPr>
  </w:style>
  <w:style w:type="character" w:customStyle="1" w:styleId="ac">
    <w:name w:val="副題 (文字)"/>
    <w:basedOn w:val="a3"/>
    <w:link w:val="aa"/>
    <w:uiPriority w:val="11"/>
    <w:rPr>
      <w:rFonts w:eastAsiaTheme="majorEastAsia" w:cstheme="majorBidi"/>
      <w:color w:val="595959" w:themeColor="text1" w:themeTint="A6"/>
      <w:spacing w:val="15"/>
      <w:sz w:val="28"/>
      <w:szCs w:val="28"/>
    </w:rPr>
  </w:style>
  <w:style w:type="paragraph" w:customStyle="1" w:styleId="Author">
    <w:name w:val="Author"/>
    <w:next w:val="a2"/>
    <w:qFormat/>
    <w:pPr>
      <w:spacing w:after="200"/>
      <w:jc w:val="center"/>
    </w:pPr>
    <w:rPr>
      <w:sz w:val="24"/>
      <w:szCs w:val="24"/>
      <w:lang w:eastAsia="en-US"/>
    </w:rPr>
  </w:style>
  <w:style w:type="paragraph" w:customStyle="1" w:styleId="AbstractTitle">
    <w:name w:val="Abstract Title"/>
    <w:basedOn w:val="a1"/>
    <w:next w:val="Abstract"/>
    <w:qFormat/>
    <w:pPr>
      <w:keepNext/>
      <w:keepLines/>
      <w:spacing w:before="300"/>
      <w:jc w:val="center"/>
    </w:pPr>
    <w:rPr>
      <w:b/>
      <w:sz w:val="20"/>
      <w:szCs w:val="20"/>
    </w:rPr>
  </w:style>
  <w:style w:type="paragraph" w:customStyle="1" w:styleId="Abstract">
    <w:name w:val="Abstract"/>
    <w:basedOn w:val="a1"/>
    <w:next w:val="a2"/>
    <w:qFormat/>
    <w:pPr>
      <w:spacing w:before="100" w:after="300"/>
    </w:pPr>
    <w:rPr>
      <w:rFonts w:eastAsia="Arial"/>
      <w:sz w:val="20"/>
      <w:szCs w:val="20"/>
    </w:rPr>
  </w:style>
  <w:style w:type="paragraph" w:customStyle="1" w:styleId="11">
    <w:name w:val="书目1"/>
    <w:basedOn w:val="a1"/>
    <w:qFormat/>
  </w:style>
  <w:style w:type="character" w:customStyle="1" w:styleId="10">
    <w:name w:val="見出し 1 (文字)"/>
    <w:basedOn w:val="a3"/>
    <w:link w:val="1"/>
    <w:uiPriority w:val="9"/>
    <w:rsid w:val="00FC1DF5"/>
    <w:rPr>
      <w:rFonts w:ascii="Arial" w:eastAsia="Arial" w:hAnsi="Arial" w:cs="Arial"/>
      <w:b/>
      <w:bCs/>
      <w:color w:val="000000" w:themeColor="text1"/>
      <w:sz w:val="44"/>
      <w:szCs w:val="40"/>
      <w:lang w:eastAsia="en-US"/>
    </w:rPr>
  </w:style>
  <w:style w:type="character" w:customStyle="1" w:styleId="22">
    <w:name w:val="見出し 2 (文字)"/>
    <w:basedOn w:val="a3"/>
    <w:link w:val="21"/>
    <w:uiPriority w:val="9"/>
    <w:semiHidden/>
    <w:rsid w:val="00605308"/>
    <w:rPr>
      <w:rFonts w:ascii="Arial" w:eastAsia="Arial" w:hAnsi="Arial" w:cs="Arial"/>
      <w:b/>
      <w:bCs/>
      <w:color w:val="000000" w:themeColor="text1"/>
      <w:sz w:val="32"/>
      <w:szCs w:val="32"/>
      <w:lang w:eastAsia="en-US"/>
    </w:rPr>
  </w:style>
  <w:style w:type="character" w:customStyle="1" w:styleId="30">
    <w:name w:val="見出し 3 (文字)"/>
    <w:basedOn w:val="a3"/>
    <w:link w:val="3"/>
    <w:uiPriority w:val="9"/>
    <w:semiHidden/>
    <w:rsid w:val="00584C65"/>
    <w:rPr>
      <w:rFonts w:ascii="Arial" w:eastAsia="Arial" w:hAnsi="Arial" w:cs="Arial"/>
      <w:b/>
      <w:bCs/>
      <w:color w:val="000000" w:themeColor="text1"/>
      <w:sz w:val="28"/>
      <w:szCs w:val="28"/>
      <w:lang w:eastAsia="en-US"/>
    </w:rPr>
  </w:style>
  <w:style w:type="character" w:customStyle="1" w:styleId="40">
    <w:name w:val="見出し 4 (文字)"/>
    <w:basedOn w:val="a3"/>
    <w:link w:val="4"/>
    <w:uiPriority w:val="9"/>
    <w:semiHidden/>
    <w:rPr>
      <w:rFonts w:ascii="Arial" w:eastAsia="Arial" w:hAnsi="Arial" w:cs="Arial"/>
      <w:b/>
      <w:color w:val="000000" w:themeColor="text1"/>
      <w:sz w:val="24"/>
      <w:szCs w:val="24"/>
      <w:lang w:eastAsia="en-US"/>
    </w:rPr>
  </w:style>
  <w:style w:type="character" w:customStyle="1" w:styleId="50">
    <w:name w:val="見出し 5 (文字)"/>
    <w:basedOn w:val="a3"/>
    <w:link w:val="5"/>
    <w:uiPriority w:val="9"/>
    <w:semiHidden/>
    <w:rsid w:val="00962302"/>
    <w:rPr>
      <w:rFonts w:ascii="Microsoft YaHei" w:eastAsia="Arial" w:hAnsi="Microsoft YaHei" w:cs="Microsoft YaHei"/>
      <w:color w:val="000000" w:themeColor="text1"/>
      <w:sz w:val="24"/>
      <w:szCs w:val="24"/>
      <w:lang w:eastAsia="en-US"/>
    </w:rPr>
  </w:style>
  <w:style w:type="character" w:customStyle="1" w:styleId="60">
    <w:name w:val="見出し 6 (文字)"/>
    <w:basedOn w:val="a3"/>
    <w:link w:val="6"/>
    <w:uiPriority w:val="9"/>
    <w:semiHidden/>
    <w:rsid w:val="00962302"/>
    <w:rPr>
      <w:rFonts w:ascii="Microsoft YaHei" w:eastAsia="Arial" w:hAnsi="Microsoft YaHei" w:cs="Microsoft YaHei"/>
      <w:color w:val="000000" w:themeColor="text1"/>
      <w:sz w:val="24"/>
      <w:szCs w:val="24"/>
      <w:lang w:eastAsia="en-US"/>
    </w:rPr>
  </w:style>
  <w:style w:type="character" w:customStyle="1" w:styleId="70">
    <w:name w:val="見出し 7 (文字)"/>
    <w:basedOn w:val="a3"/>
    <w:link w:val="7"/>
    <w:uiPriority w:val="9"/>
    <w:semiHidden/>
    <w:rsid w:val="00962302"/>
    <w:rPr>
      <w:rFonts w:ascii="Microsoft YaHei" w:eastAsia="Arial" w:hAnsi="Microsoft YaHei" w:cs="Microsoft YaHei"/>
      <w:color w:val="000000" w:themeColor="text1"/>
      <w:sz w:val="24"/>
      <w:szCs w:val="24"/>
      <w:lang w:eastAsia="en-US"/>
    </w:rPr>
  </w:style>
  <w:style w:type="character" w:customStyle="1" w:styleId="80">
    <w:name w:val="見出し 8 (文字)"/>
    <w:basedOn w:val="a3"/>
    <w:link w:val="8"/>
    <w:uiPriority w:val="9"/>
    <w:semiHidden/>
    <w:rsid w:val="00962302"/>
    <w:rPr>
      <w:rFonts w:eastAsia="Arial" w:cstheme="majorBidi"/>
      <w:iCs/>
      <w:color w:val="000000" w:themeColor="text1"/>
      <w:sz w:val="24"/>
      <w:szCs w:val="24"/>
      <w:lang w:eastAsia="en-US"/>
    </w:rPr>
  </w:style>
  <w:style w:type="character" w:customStyle="1" w:styleId="90">
    <w:name w:val="見出し 9 (文字)"/>
    <w:basedOn w:val="a3"/>
    <w:link w:val="9"/>
    <w:uiPriority w:val="9"/>
    <w:semiHidden/>
    <w:rPr>
      <w:rFonts w:eastAsia="Arial" w:cstheme="majorBidi"/>
      <w:color w:val="272727" w:themeColor="text1" w:themeTint="D8"/>
      <w:sz w:val="24"/>
      <w:szCs w:val="24"/>
      <w:lang w:eastAsia="en-US"/>
    </w:rPr>
  </w:style>
  <w:style w:type="paragraph" w:customStyle="1" w:styleId="FootnoteBlockText">
    <w:name w:val="Footnote Block Text"/>
    <w:basedOn w:val="ae"/>
    <w:next w:val="ae"/>
    <w:uiPriority w:val="9"/>
    <w:unhideWhenUsed/>
    <w:qFormat/>
    <w:pPr>
      <w:spacing w:before="100" w:after="100"/>
      <w:ind w:left="480" w:right="480"/>
    </w:pPr>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1"/>
    <w:next w:val="Definition"/>
    <w:rPr>
      <w:rFonts w:eastAsia="Arial"/>
    </w:rPr>
  </w:style>
  <w:style w:type="paragraph" w:customStyle="1" w:styleId="Definition">
    <w:name w:val="Definition"/>
    <w:basedOn w:val="a1"/>
    <w:rsid w:val="00962302"/>
    <w:rPr>
      <w:color w:val="000000" w:themeColor="text1"/>
    </w:rPr>
  </w:style>
  <w:style w:type="paragraph" w:customStyle="1" w:styleId="TableCaption">
    <w:name w:val="Table Caption"/>
    <w:basedOn w:val="a6"/>
  </w:style>
  <w:style w:type="paragraph" w:customStyle="1" w:styleId="ImageCaption">
    <w:name w:val="Image Caption"/>
    <w:basedOn w:val="a6"/>
  </w:style>
  <w:style w:type="paragraph" w:customStyle="1" w:styleId="Figure">
    <w:name w:val="Figure"/>
    <w:basedOn w:val="a1"/>
  </w:style>
  <w:style w:type="paragraph" w:customStyle="1" w:styleId="CaptionedFigure">
    <w:name w:val="Captioned Figure"/>
    <w:basedOn w:val="Figure"/>
    <w:pPr>
      <w:keepNext/>
    </w:pPr>
  </w:style>
  <w:style w:type="character" w:customStyle="1" w:styleId="VerbatimChar">
    <w:name w:val="Verbatim Char"/>
    <w:basedOn w:val="a7"/>
    <w:link w:val="SourceCode"/>
    <w:rsid w:val="00FE2A30"/>
    <w:rPr>
      <w:rFonts w:ascii="Consolas" w:eastAsia="Arial" w:hAnsi="Consolas" w:cs="Times New Roman (正文 CS 字体)"/>
      <w:sz w:val="22"/>
      <w:shd w:val="clear" w:color="auto" w:fill="F2F2F2" w:themeFill="background1" w:themeFillShade="F2"/>
    </w:rPr>
  </w:style>
  <w:style w:type="character" w:customStyle="1" w:styleId="SectionNumber">
    <w:name w:val="Section Number"/>
    <w:basedOn w:val="a7"/>
  </w:style>
  <w:style w:type="paragraph" w:customStyle="1" w:styleId="TOC1">
    <w:name w:val="TOC 标题1"/>
    <w:basedOn w:val="1"/>
    <w:next w:val="a2"/>
    <w:uiPriority w:val="39"/>
    <w:unhideWhenUsed/>
    <w:qFormat/>
    <w:pPr>
      <w:spacing w:before="240" w:line="259" w:lineRule="auto"/>
      <w:outlineLvl w:val="9"/>
    </w:pPr>
    <w:rPr>
      <w:rFonts w:asciiTheme="majorHAnsi" w:eastAsiaTheme="majorEastAsia" w:hAnsiTheme="majorHAnsi" w:cstheme="majorBidi"/>
      <w:color w:val="0F4761" w:themeColor="accent1" w:themeShade="BF"/>
    </w:rPr>
  </w:style>
  <w:style w:type="paragraph" w:customStyle="1" w:styleId="SourceCode">
    <w:name w:val="Source Code"/>
    <w:link w:val="VerbatimChar"/>
    <w:rsid w:val="00FE2A30"/>
    <w:pPr>
      <w:shd w:val="clear" w:color="auto" w:fill="F2F2F2" w:themeFill="background1" w:themeFillShade="F2"/>
      <w:wordWrap w:val="0"/>
      <w:spacing w:beforeLines="100" w:before="100" w:afterLines="100" w:after="100"/>
    </w:pPr>
    <w:rPr>
      <w:rFonts w:ascii="Consolas" w:eastAsia="Arial" w:hAnsi="Consolas" w:cs="Times New Roman (正文 CS 字体)"/>
      <w:sz w:val="22"/>
    </w:rPr>
  </w:style>
  <w:style w:type="character" w:styleId="af1">
    <w:name w:val="FollowedHyperlink"/>
    <w:basedOn w:val="a3"/>
    <w:rsid w:val="0011788E"/>
    <w:rPr>
      <w:color w:val="96607D" w:themeColor="followedHyperlink"/>
      <w:u w:val="single"/>
    </w:rPr>
  </w:style>
  <w:style w:type="character" w:customStyle="1" w:styleId="KeywordTok">
    <w:name w:val="KeywordTok"/>
    <w:basedOn w:val="VerbatimChar"/>
    <w:rPr>
      <w:rFonts w:ascii="Consolas" w:eastAsia="Arial" w:hAnsi="Consolas" w:cs="Times New Roman (正文 CS 字体)"/>
      <w:b/>
      <w:color w:val="007020"/>
      <w:sz w:val="22"/>
      <w:shd w:val="clear" w:color="auto" w:fill="F2F2F2" w:themeFill="background1" w:themeFillShade="F2"/>
    </w:rPr>
  </w:style>
  <w:style w:type="character" w:customStyle="1" w:styleId="DataTypeTok">
    <w:name w:val="DataTypeTok"/>
    <w:basedOn w:val="VerbatimChar"/>
    <w:rPr>
      <w:rFonts w:ascii="Consolas" w:eastAsia="Arial" w:hAnsi="Consolas" w:cs="Times New Roman (正文 CS 字体)"/>
      <w:color w:val="902000"/>
      <w:sz w:val="22"/>
      <w:shd w:val="clear" w:color="auto" w:fill="F2F2F2" w:themeFill="background1" w:themeFillShade="F2"/>
    </w:rPr>
  </w:style>
  <w:style w:type="character" w:customStyle="1" w:styleId="DecValTok">
    <w:name w:val="DecValTok"/>
    <w:basedOn w:val="VerbatimChar"/>
    <w:rPr>
      <w:rFonts w:ascii="Consolas" w:eastAsia="Arial" w:hAnsi="Consolas" w:cs="Times New Roman (正文 CS 字体)"/>
      <w:color w:val="40A070"/>
      <w:sz w:val="22"/>
      <w:shd w:val="clear" w:color="auto" w:fill="F2F2F2" w:themeFill="background1" w:themeFillShade="F2"/>
    </w:rPr>
  </w:style>
  <w:style w:type="character" w:customStyle="1" w:styleId="BaseNTok">
    <w:name w:val="BaseNTok"/>
    <w:basedOn w:val="VerbatimChar"/>
    <w:rPr>
      <w:rFonts w:ascii="Consolas" w:eastAsia="Arial" w:hAnsi="Consolas" w:cs="Times New Roman (正文 CS 字体)"/>
      <w:color w:val="40A070"/>
      <w:sz w:val="22"/>
      <w:shd w:val="clear" w:color="auto" w:fill="F2F2F2" w:themeFill="background1" w:themeFillShade="F2"/>
    </w:rPr>
  </w:style>
  <w:style w:type="character" w:customStyle="1" w:styleId="FloatTok">
    <w:name w:val="FloatTok"/>
    <w:basedOn w:val="VerbatimChar"/>
    <w:rPr>
      <w:rFonts w:ascii="Consolas" w:eastAsia="Arial" w:hAnsi="Consolas" w:cs="Times New Roman (正文 CS 字体)"/>
      <w:color w:val="40A070"/>
      <w:sz w:val="22"/>
      <w:shd w:val="clear" w:color="auto" w:fill="F2F2F2" w:themeFill="background1" w:themeFillShade="F2"/>
    </w:rPr>
  </w:style>
  <w:style w:type="character" w:customStyle="1" w:styleId="ConstantTok">
    <w:name w:val="ConstantTok"/>
    <w:basedOn w:val="VerbatimChar"/>
    <w:rPr>
      <w:rFonts w:ascii="Consolas" w:eastAsia="Arial" w:hAnsi="Consolas" w:cs="Times New Roman (正文 CS 字体)"/>
      <w:color w:val="880000"/>
      <w:sz w:val="22"/>
      <w:shd w:val="clear" w:color="auto" w:fill="F2F2F2" w:themeFill="background1" w:themeFillShade="F2"/>
    </w:rPr>
  </w:style>
  <w:style w:type="character" w:customStyle="1" w:styleId="CharTok">
    <w:name w:val="CharTok"/>
    <w:basedOn w:val="VerbatimChar"/>
    <w:rPr>
      <w:rFonts w:ascii="Consolas" w:eastAsia="Arial" w:hAnsi="Consolas" w:cs="Times New Roman (正文 CS 字体)"/>
      <w:color w:val="4070A0"/>
      <w:sz w:val="22"/>
      <w:shd w:val="clear" w:color="auto" w:fill="F2F2F2" w:themeFill="background1" w:themeFillShade="F2"/>
    </w:rPr>
  </w:style>
  <w:style w:type="character" w:customStyle="1" w:styleId="SpecialCharTok">
    <w:name w:val="SpecialCharTok"/>
    <w:basedOn w:val="VerbatimChar"/>
    <w:rPr>
      <w:rFonts w:ascii="Consolas" w:eastAsia="Arial" w:hAnsi="Consolas" w:cs="Times New Roman (正文 CS 字体)"/>
      <w:color w:val="4070A0"/>
      <w:sz w:val="22"/>
      <w:shd w:val="clear" w:color="auto" w:fill="F2F2F2" w:themeFill="background1" w:themeFillShade="F2"/>
    </w:rPr>
  </w:style>
  <w:style w:type="character" w:customStyle="1" w:styleId="StringTok">
    <w:name w:val="StringTok"/>
    <w:basedOn w:val="VerbatimChar"/>
    <w:rPr>
      <w:rFonts w:ascii="Consolas" w:eastAsia="Arial" w:hAnsi="Consolas" w:cs="Times New Roman (正文 CS 字体)"/>
      <w:color w:val="4070A0"/>
      <w:sz w:val="22"/>
      <w:shd w:val="clear" w:color="auto" w:fill="F2F2F2" w:themeFill="background1" w:themeFillShade="F2"/>
    </w:rPr>
  </w:style>
  <w:style w:type="character" w:customStyle="1" w:styleId="VerbatimStringTok">
    <w:name w:val="VerbatimStringTok"/>
    <w:basedOn w:val="VerbatimChar"/>
    <w:rPr>
      <w:rFonts w:ascii="Consolas" w:eastAsia="Arial" w:hAnsi="Consolas" w:cs="Times New Roman (正文 CS 字体)"/>
      <w:color w:val="4070A0"/>
      <w:sz w:val="22"/>
      <w:shd w:val="clear" w:color="auto" w:fill="F2F2F2" w:themeFill="background1" w:themeFillShade="F2"/>
    </w:rPr>
  </w:style>
  <w:style w:type="character" w:customStyle="1" w:styleId="SpecialStringTok">
    <w:name w:val="SpecialStringTok"/>
    <w:basedOn w:val="VerbatimChar"/>
    <w:rPr>
      <w:rFonts w:ascii="Consolas" w:eastAsia="Arial" w:hAnsi="Consolas" w:cs="Times New Roman (正文 CS 字体)"/>
      <w:color w:val="BB6688"/>
      <w:sz w:val="22"/>
      <w:shd w:val="clear" w:color="auto" w:fill="F2F2F2" w:themeFill="background1" w:themeFillShade="F2"/>
    </w:rPr>
  </w:style>
  <w:style w:type="character" w:customStyle="1" w:styleId="ImportTok">
    <w:name w:val="ImportTok"/>
    <w:basedOn w:val="VerbatimChar"/>
    <w:rPr>
      <w:rFonts w:ascii="Consolas" w:eastAsia="Arial" w:hAnsi="Consolas" w:cs="Times New Roman (正文 CS 字体)"/>
      <w:b/>
      <w:color w:val="008000"/>
      <w:sz w:val="22"/>
      <w:shd w:val="clear" w:color="auto" w:fill="F2F2F2" w:themeFill="background1" w:themeFillShade="F2"/>
    </w:rPr>
  </w:style>
  <w:style w:type="character" w:customStyle="1" w:styleId="CommentTok">
    <w:name w:val="CommentTok"/>
    <w:basedOn w:val="VerbatimChar"/>
    <w:rPr>
      <w:rFonts w:ascii="Consolas" w:eastAsia="Arial" w:hAnsi="Consolas" w:cs="Times New Roman (正文 CS 字体)"/>
      <w:i/>
      <w:color w:val="60A0B0"/>
      <w:sz w:val="22"/>
      <w:shd w:val="clear" w:color="auto" w:fill="F2F2F2" w:themeFill="background1" w:themeFillShade="F2"/>
    </w:rPr>
  </w:style>
  <w:style w:type="character" w:customStyle="1" w:styleId="DocumentationTok">
    <w:name w:val="DocumentationTok"/>
    <w:basedOn w:val="VerbatimChar"/>
    <w:rPr>
      <w:rFonts w:ascii="Consolas" w:eastAsia="Arial" w:hAnsi="Consolas" w:cs="Times New Roman (正文 CS 字体)"/>
      <w:i/>
      <w:color w:val="BA2121"/>
      <w:sz w:val="22"/>
      <w:shd w:val="clear" w:color="auto" w:fill="F2F2F2" w:themeFill="background1" w:themeFillShade="F2"/>
    </w:rPr>
  </w:style>
  <w:style w:type="character" w:customStyle="1" w:styleId="AnnotationTok">
    <w:name w:val="AnnotationTok"/>
    <w:basedOn w:val="VerbatimChar"/>
    <w:rPr>
      <w:rFonts w:ascii="Consolas" w:eastAsia="Arial" w:hAnsi="Consolas" w:cs="Times New Roman (正文 CS 字体)"/>
      <w:b/>
      <w:i/>
      <w:color w:val="60A0B0"/>
      <w:sz w:val="22"/>
      <w:shd w:val="clear" w:color="auto" w:fill="F2F2F2" w:themeFill="background1" w:themeFillShade="F2"/>
    </w:rPr>
  </w:style>
  <w:style w:type="character" w:customStyle="1" w:styleId="CommentVarTok">
    <w:name w:val="CommentVarTok"/>
    <w:basedOn w:val="VerbatimChar"/>
    <w:rPr>
      <w:rFonts w:ascii="Consolas" w:eastAsia="Arial" w:hAnsi="Consolas" w:cs="Times New Roman (正文 CS 字体)"/>
      <w:b/>
      <w:i/>
      <w:color w:val="60A0B0"/>
      <w:sz w:val="22"/>
      <w:shd w:val="clear" w:color="auto" w:fill="F2F2F2" w:themeFill="background1" w:themeFillShade="F2"/>
    </w:rPr>
  </w:style>
  <w:style w:type="character" w:customStyle="1" w:styleId="OtherTok">
    <w:name w:val="OtherTok"/>
    <w:basedOn w:val="VerbatimChar"/>
    <w:rPr>
      <w:rFonts w:ascii="Consolas" w:eastAsia="Arial" w:hAnsi="Consolas" w:cs="Times New Roman (正文 CS 字体)"/>
      <w:color w:val="007020"/>
      <w:sz w:val="22"/>
      <w:shd w:val="clear" w:color="auto" w:fill="F2F2F2" w:themeFill="background1" w:themeFillShade="F2"/>
    </w:rPr>
  </w:style>
  <w:style w:type="character" w:customStyle="1" w:styleId="FunctionTok">
    <w:name w:val="FunctionTok"/>
    <w:basedOn w:val="VerbatimChar"/>
    <w:rPr>
      <w:rFonts w:ascii="Consolas" w:eastAsia="Arial" w:hAnsi="Consolas" w:cs="Times New Roman (正文 CS 字体)"/>
      <w:color w:val="06287E"/>
      <w:sz w:val="22"/>
      <w:shd w:val="clear" w:color="auto" w:fill="F2F2F2" w:themeFill="background1" w:themeFillShade="F2"/>
    </w:rPr>
  </w:style>
  <w:style w:type="character" w:customStyle="1" w:styleId="VariableTok">
    <w:name w:val="VariableTok"/>
    <w:basedOn w:val="VerbatimChar"/>
    <w:rPr>
      <w:rFonts w:ascii="Consolas" w:eastAsia="Arial" w:hAnsi="Consolas" w:cs="Times New Roman (正文 CS 字体)"/>
      <w:color w:val="19177C"/>
      <w:sz w:val="22"/>
      <w:shd w:val="clear" w:color="auto" w:fill="F2F2F2" w:themeFill="background1" w:themeFillShade="F2"/>
    </w:rPr>
  </w:style>
  <w:style w:type="character" w:customStyle="1" w:styleId="ControlFlowTok">
    <w:name w:val="ControlFlowTok"/>
    <w:basedOn w:val="VerbatimChar"/>
    <w:rPr>
      <w:rFonts w:ascii="Consolas" w:eastAsia="Arial" w:hAnsi="Consolas" w:cs="Times New Roman (正文 CS 字体)"/>
      <w:b/>
      <w:color w:val="007020"/>
      <w:sz w:val="22"/>
      <w:shd w:val="clear" w:color="auto" w:fill="F2F2F2" w:themeFill="background1" w:themeFillShade="F2"/>
    </w:rPr>
  </w:style>
  <w:style w:type="character" w:customStyle="1" w:styleId="OperatorTok">
    <w:name w:val="OperatorTok"/>
    <w:basedOn w:val="VerbatimChar"/>
    <w:rPr>
      <w:rFonts w:ascii="Consolas" w:eastAsia="Arial" w:hAnsi="Consolas" w:cs="Times New Roman (正文 CS 字体)"/>
      <w:color w:val="666666"/>
      <w:sz w:val="22"/>
      <w:shd w:val="clear" w:color="auto" w:fill="F2F2F2" w:themeFill="background1" w:themeFillShade="F2"/>
    </w:rPr>
  </w:style>
  <w:style w:type="character" w:customStyle="1" w:styleId="BuiltInTok">
    <w:name w:val="BuiltInTok"/>
    <w:basedOn w:val="VerbatimChar"/>
    <w:rPr>
      <w:rFonts w:ascii="Consolas" w:eastAsia="Arial" w:hAnsi="Consolas" w:cs="Times New Roman (正文 CS 字体)"/>
      <w:color w:val="008000"/>
      <w:sz w:val="22"/>
      <w:shd w:val="clear" w:color="auto" w:fill="F2F2F2" w:themeFill="background1" w:themeFillShade="F2"/>
    </w:rPr>
  </w:style>
  <w:style w:type="character" w:customStyle="1" w:styleId="ExtensionTok">
    <w:name w:val="ExtensionTok"/>
    <w:basedOn w:val="VerbatimChar"/>
    <w:rPr>
      <w:rFonts w:ascii="Consolas" w:eastAsia="Arial" w:hAnsi="Consolas" w:cs="Times New Roman (正文 CS 字体)"/>
      <w:sz w:val="22"/>
      <w:shd w:val="clear" w:color="auto" w:fill="F2F2F2" w:themeFill="background1" w:themeFillShade="F2"/>
    </w:rPr>
  </w:style>
  <w:style w:type="character" w:customStyle="1" w:styleId="PreprocessorTok">
    <w:name w:val="PreprocessorTok"/>
    <w:basedOn w:val="VerbatimChar"/>
    <w:rPr>
      <w:rFonts w:ascii="Consolas" w:eastAsia="Arial" w:hAnsi="Consolas" w:cs="Times New Roman (正文 CS 字体)"/>
      <w:color w:val="BC7A00"/>
      <w:sz w:val="22"/>
      <w:shd w:val="clear" w:color="auto" w:fill="F2F2F2" w:themeFill="background1" w:themeFillShade="F2"/>
    </w:rPr>
  </w:style>
  <w:style w:type="character" w:customStyle="1" w:styleId="AttributeTok">
    <w:name w:val="AttributeTok"/>
    <w:basedOn w:val="VerbatimChar"/>
    <w:rPr>
      <w:rFonts w:ascii="Consolas" w:eastAsia="Arial" w:hAnsi="Consolas" w:cs="Times New Roman (正文 CS 字体)"/>
      <w:color w:val="7D9029"/>
      <w:sz w:val="22"/>
      <w:shd w:val="clear" w:color="auto" w:fill="F2F2F2" w:themeFill="background1" w:themeFillShade="F2"/>
    </w:rPr>
  </w:style>
  <w:style w:type="character" w:customStyle="1" w:styleId="RegionMarkerTok">
    <w:name w:val="RegionMarkerTok"/>
    <w:basedOn w:val="VerbatimChar"/>
    <w:rPr>
      <w:rFonts w:ascii="Consolas" w:eastAsia="Arial" w:hAnsi="Consolas" w:cs="Times New Roman (正文 CS 字体)"/>
      <w:sz w:val="22"/>
      <w:shd w:val="clear" w:color="auto" w:fill="F2F2F2" w:themeFill="background1" w:themeFillShade="F2"/>
    </w:rPr>
  </w:style>
  <w:style w:type="character" w:customStyle="1" w:styleId="InformationTok">
    <w:name w:val="InformationTok"/>
    <w:basedOn w:val="VerbatimChar"/>
    <w:rPr>
      <w:rFonts w:ascii="Consolas" w:eastAsia="Arial" w:hAnsi="Consolas" w:cs="Times New Roman (正文 CS 字体)"/>
      <w:b/>
      <w:i/>
      <w:color w:val="60A0B0"/>
      <w:sz w:val="22"/>
      <w:shd w:val="clear" w:color="auto" w:fill="F2F2F2" w:themeFill="background1" w:themeFillShade="F2"/>
    </w:rPr>
  </w:style>
  <w:style w:type="character" w:customStyle="1" w:styleId="WarningTok">
    <w:name w:val="WarningTok"/>
    <w:basedOn w:val="VerbatimChar"/>
    <w:rPr>
      <w:rFonts w:ascii="Consolas" w:eastAsia="Arial" w:hAnsi="Consolas" w:cs="Times New Roman (正文 CS 字体)"/>
      <w:b/>
      <w:i/>
      <w:color w:val="60A0B0"/>
      <w:sz w:val="22"/>
      <w:shd w:val="clear" w:color="auto" w:fill="F2F2F2" w:themeFill="background1" w:themeFillShade="F2"/>
    </w:rPr>
  </w:style>
  <w:style w:type="character" w:customStyle="1" w:styleId="AlertTok">
    <w:name w:val="AlertTok"/>
    <w:basedOn w:val="VerbatimChar"/>
    <w:rPr>
      <w:rFonts w:ascii="Consolas" w:eastAsia="Arial" w:hAnsi="Consolas" w:cs="Times New Roman (正文 CS 字体)"/>
      <w:b/>
      <w:color w:val="FF0000"/>
      <w:sz w:val="22"/>
      <w:shd w:val="clear" w:color="auto" w:fill="F2F2F2" w:themeFill="background1" w:themeFillShade="F2"/>
    </w:rPr>
  </w:style>
  <w:style w:type="character" w:customStyle="1" w:styleId="ErrorTok">
    <w:name w:val="ErrorTok"/>
    <w:basedOn w:val="VerbatimChar"/>
    <w:rPr>
      <w:rFonts w:ascii="Consolas" w:eastAsia="Arial" w:hAnsi="Consolas" w:cs="Times New Roman (正文 CS 字体)"/>
      <w:b/>
      <w:color w:val="FF0000"/>
      <w:sz w:val="22"/>
      <w:shd w:val="clear" w:color="auto" w:fill="F2F2F2" w:themeFill="background1" w:themeFillShade="F2"/>
    </w:rPr>
  </w:style>
  <w:style w:type="character" w:customStyle="1" w:styleId="NormalTok">
    <w:name w:val="NormalTok"/>
    <w:basedOn w:val="VerbatimChar"/>
    <w:rPr>
      <w:rFonts w:ascii="Consolas" w:eastAsia="Arial" w:hAnsi="Consolas" w:cs="Times New Roman (正文 CS 字体)"/>
      <w:sz w:val="22"/>
      <w:shd w:val="clear" w:color="auto" w:fill="F2F2F2" w:themeFill="background1" w:themeFillShade="F2"/>
    </w:rPr>
  </w:style>
  <w:style w:type="paragraph" w:styleId="af2">
    <w:name w:val="header"/>
    <w:basedOn w:val="a1"/>
    <w:link w:val="af3"/>
    <w:rsid w:val="00B06F54"/>
    <w:pPr>
      <w:tabs>
        <w:tab w:val="center" w:pos="4252"/>
        <w:tab w:val="right" w:pos="8504"/>
      </w:tabs>
      <w:snapToGrid w:val="0"/>
    </w:pPr>
  </w:style>
  <w:style w:type="character" w:customStyle="1" w:styleId="af3">
    <w:name w:val="ヘッダー (文字)"/>
    <w:basedOn w:val="a3"/>
    <w:link w:val="af2"/>
    <w:rsid w:val="00B06F54"/>
    <w:rPr>
      <w:sz w:val="24"/>
      <w:szCs w:val="24"/>
      <w:lang w:eastAsia="en-US"/>
    </w:rPr>
  </w:style>
  <w:style w:type="paragraph" w:styleId="af4">
    <w:name w:val="footer"/>
    <w:basedOn w:val="a1"/>
    <w:link w:val="af5"/>
    <w:rsid w:val="00B06F54"/>
    <w:pPr>
      <w:tabs>
        <w:tab w:val="center" w:pos="4252"/>
        <w:tab w:val="right" w:pos="8504"/>
      </w:tabs>
      <w:snapToGrid w:val="0"/>
    </w:pPr>
  </w:style>
  <w:style w:type="character" w:customStyle="1" w:styleId="af5">
    <w:name w:val="フッター (文字)"/>
    <w:basedOn w:val="a3"/>
    <w:link w:val="af4"/>
    <w:rsid w:val="00B06F54"/>
    <w:rPr>
      <w:sz w:val="24"/>
      <w:szCs w:val="24"/>
      <w:lang w:eastAsia="en-US"/>
    </w:rPr>
  </w:style>
  <w:style w:type="paragraph" w:styleId="af6">
    <w:name w:val="Revision"/>
    <w:hidden/>
    <w:uiPriority w:val="99"/>
    <w:unhideWhenUsed/>
    <w:rsid w:val="00DD53B0"/>
    <w:rPr>
      <w:sz w:val="24"/>
      <w:szCs w:val="24"/>
      <w:lang w:eastAsia="en-US"/>
    </w:rPr>
  </w:style>
  <w:style w:type="character" w:styleId="af7">
    <w:name w:val="annotation reference"/>
    <w:basedOn w:val="a3"/>
    <w:rsid w:val="00F4318B"/>
    <w:rPr>
      <w:sz w:val="18"/>
      <w:szCs w:val="18"/>
    </w:rPr>
  </w:style>
  <w:style w:type="paragraph" w:styleId="af8">
    <w:name w:val="annotation text"/>
    <w:basedOn w:val="a1"/>
    <w:link w:val="af9"/>
    <w:rsid w:val="00F4318B"/>
  </w:style>
  <w:style w:type="character" w:customStyle="1" w:styleId="af9">
    <w:name w:val="コメント文字列 (文字)"/>
    <w:basedOn w:val="a3"/>
    <w:link w:val="af8"/>
    <w:rsid w:val="00F4318B"/>
    <w:rPr>
      <w:sz w:val="24"/>
      <w:szCs w:val="24"/>
      <w:lang w:eastAsia="en-US"/>
    </w:rPr>
  </w:style>
  <w:style w:type="paragraph" w:styleId="afa">
    <w:name w:val="annotation subject"/>
    <w:basedOn w:val="af8"/>
    <w:next w:val="af8"/>
    <w:link w:val="afb"/>
    <w:rsid w:val="00F4318B"/>
    <w:rPr>
      <w:b/>
      <w:bCs/>
    </w:rPr>
  </w:style>
  <w:style w:type="character" w:customStyle="1" w:styleId="afb">
    <w:name w:val="コメント内容 (文字)"/>
    <w:basedOn w:val="af9"/>
    <w:link w:val="afa"/>
    <w:rsid w:val="00F4318B"/>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1260</Words>
  <Characters>7184</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大阪府</dc:creator>
  <cp:keywords/>
  <cp:lastModifiedBy>大阪府</cp:lastModifiedBy>
  <cp:revision>9</cp:revision>
  <cp:lastPrinted>2026-10-01T04:44:00Z</cp:lastPrinted>
  <dcterms:created xsi:type="dcterms:W3CDTF">2026-10-01T06:41:00Z</dcterms:created>
  <dcterms:modified xsi:type="dcterms:W3CDTF">2026-10-14T05:01:00Z</dcterms:modified>
</cp:coreProperties>
</file>